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E0B86" w:rsidRDefault="00FA571E">
      <w:pPr>
        <w:ind w:firstLine="708"/>
        <w:jc w:val="center"/>
        <w:rPr>
          <w:rFonts w:ascii="Times New Roman" w:eastAsia="Arial" w:hAnsi="Times New Roman" w:cs="Times New Roman"/>
          <w:b/>
          <w:bCs/>
          <w:color w:val="1A1A1A"/>
          <w:sz w:val="32"/>
          <w:szCs w:val="32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b/>
          <w:bCs/>
          <w:color w:val="1A1A1A"/>
          <w:sz w:val="32"/>
          <w:szCs w:val="32"/>
          <w:shd w:val="clear" w:color="auto" w:fill="FFFFFF"/>
          <w:lang w:val="ru-RU"/>
        </w:rPr>
        <w:t>Новости группы «Фантазеры»:</w:t>
      </w:r>
      <w:r>
        <w:rPr>
          <w:rFonts w:ascii="Times New Roman" w:eastAsia="Arial" w:hAnsi="Times New Roman" w:cs="Times New Roman"/>
          <w:b/>
          <w:bCs/>
          <w:color w:val="1A1A1A"/>
          <w:sz w:val="32"/>
          <w:szCs w:val="32"/>
          <w:shd w:val="clear" w:color="auto" w:fill="FFFFFF"/>
          <w:lang w:val="ru-RU"/>
        </w:rPr>
        <w:t xml:space="preserve"> апрель</w:t>
      </w:r>
    </w:p>
    <w:p w:rsidR="000E0B86" w:rsidRDefault="00FA571E">
      <w:pPr>
        <w:ind w:firstLine="708"/>
        <w:rPr>
          <w:rFonts w:ascii="Times New Roman" w:eastAsia="Arial" w:hAnsi="Times New Roman" w:cs="Times New Roman"/>
          <w:b/>
          <w:bCs/>
          <w:color w:val="1A1A1A"/>
          <w:sz w:val="32"/>
          <w:szCs w:val="32"/>
          <w:shd w:val="clear" w:color="auto" w:fill="FFFFFF"/>
          <w:lang w:val="ru-RU"/>
        </w:rPr>
      </w:pP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Ребята сделали аппликацию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 «Р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ыбк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а» 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по лексической теме «Водоёмы. 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Р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ыбы»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.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 </w:t>
      </w:r>
    </w:p>
    <w:p w:rsidR="000E0B86" w:rsidRDefault="00FA571E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2270760</wp:posOffset>
            </wp:positionV>
            <wp:extent cx="4288790" cy="1950720"/>
            <wp:effectExtent l="0" t="0" r="16510" b="11430"/>
            <wp:wrapThrough wrapText="bothSides">
              <wp:wrapPolygon edited="0">
                <wp:start x="0" y="0"/>
                <wp:lineTo x="0" y="21305"/>
                <wp:lineTo x="21491" y="21305"/>
                <wp:lineTo x="21491" y="0"/>
                <wp:lineTo x="0" y="0"/>
              </wp:wrapPolygon>
            </wp:wrapThrough>
            <wp:docPr id="4" name="Изображение 4" descr="Image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age-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879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82550</wp:posOffset>
            </wp:positionV>
            <wp:extent cx="1574800" cy="2099945"/>
            <wp:effectExtent l="0" t="0" r="6350" b="14605"/>
            <wp:wrapTopAndBottom/>
            <wp:docPr id="1" name="Изображение 1" descr="Image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age-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2215515</wp:posOffset>
            </wp:positionV>
            <wp:extent cx="2657475" cy="1993265"/>
            <wp:effectExtent l="0" t="0" r="9525" b="6985"/>
            <wp:wrapTopAndBottom/>
            <wp:docPr id="3" name="Изображение 3" descr="Imag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age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2478405</wp:posOffset>
            </wp:positionH>
            <wp:positionV relativeFrom="paragraph">
              <wp:posOffset>75565</wp:posOffset>
            </wp:positionV>
            <wp:extent cx="1478915" cy="2134235"/>
            <wp:effectExtent l="0" t="0" r="64135" b="37465"/>
            <wp:wrapTopAndBottom/>
            <wp:docPr id="5" name="Изображение 5" descr="Image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age-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114300</wp:posOffset>
            </wp:positionV>
            <wp:extent cx="1598295" cy="2132330"/>
            <wp:effectExtent l="0" t="0" r="0" b="0"/>
            <wp:wrapTopAndBottom/>
            <wp:docPr id="2" name="Изображение 2" descr="Imag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age-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0B86" w:rsidRPr="00FA571E" w:rsidRDefault="00FA571E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В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 рамках подготовки к празднованию 80-летия Победы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 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Нелли и Иван из группы 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приняли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 участие в акции «Окна Победы»</w:t>
      </w:r>
    </w:p>
    <w:p w:rsidR="000E0B86" w:rsidRDefault="00FA571E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957070" cy="2525395"/>
            <wp:effectExtent l="0" t="0" r="5080" b="8255"/>
            <wp:docPr id="6" name="Изображение 6" descr="Image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age-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2862580" cy="2469515"/>
            <wp:effectExtent l="0" t="0" r="13970" b="6985"/>
            <wp:docPr id="7" name="Изображение 7" descr="Image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age-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71E" w:rsidRDefault="00FA571E" w:rsidP="00FA571E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</w:p>
    <w:p w:rsidR="000E0B86" w:rsidRDefault="00FA571E" w:rsidP="00FA571E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5F0C7733" wp14:editId="7C45DBC1">
            <wp:simplePos x="0" y="0"/>
            <wp:positionH relativeFrom="column">
              <wp:posOffset>3779520</wp:posOffset>
            </wp:positionH>
            <wp:positionV relativeFrom="paragraph">
              <wp:posOffset>-5412105</wp:posOffset>
            </wp:positionV>
            <wp:extent cx="1910080" cy="1432560"/>
            <wp:effectExtent l="0" t="0" r="0" b="0"/>
            <wp:wrapTopAndBottom/>
            <wp:docPr id="12" name="Изображение 12" descr="Image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age-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anchor distT="0" distB="0" distL="114300" distR="114300" simplePos="0" relativeHeight="251666432" behindDoc="0" locked="0" layoutInCell="1" allowOverlap="1" wp14:anchorId="7151ACF1" wp14:editId="65649747">
            <wp:simplePos x="0" y="0"/>
            <wp:positionH relativeFrom="column">
              <wp:posOffset>3475990</wp:posOffset>
            </wp:positionH>
            <wp:positionV relativeFrom="paragraph">
              <wp:posOffset>8861425</wp:posOffset>
            </wp:positionV>
            <wp:extent cx="2478405" cy="1394460"/>
            <wp:effectExtent l="0" t="0" r="0" b="0"/>
            <wp:wrapTopAndBottom/>
            <wp:docPr id="9" name="Изображение 9" descr="Image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age-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anchor distT="0" distB="0" distL="114300" distR="114300" simplePos="0" relativeHeight="251669504" behindDoc="0" locked="0" layoutInCell="1" allowOverlap="1" wp14:anchorId="5DB75C78" wp14:editId="5E63525D">
            <wp:simplePos x="0" y="0"/>
            <wp:positionH relativeFrom="column">
              <wp:posOffset>81915</wp:posOffset>
            </wp:positionH>
            <wp:positionV relativeFrom="paragraph">
              <wp:posOffset>2022475</wp:posOffset>
            </wp:positionV>
            <wp:extent cx="2524125" cy="1419860"/>
            <wp:effectExtent l="0" t="0" r="9525" b="8890"/>
            <wp:wrapTopAndBottom/>
            <wp:docPr id="13" name="Изображение 13" descr="Image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Image-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21 апреля 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стартовал городской традиционный фестиваль-конкурс детско-юношеского творчества "Салют Победы".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 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Ребята из группы "Фантазёры" приняли участие в конкурсе исполнителей поэтических, прозаических произведений о ВОВ, советских, российских авторов "И помнит мир с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пасенный".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Гуменюк</w:t>
      </w:r>
      <w:proofErr w:type="spellEnd"/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 Дмитрий, </w:t>
      </w:r>
      <w:proofErr w:type="spellStart"/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Юркова</w:t>
      </w:r>
      <w:proofErr w:type="spellEnd"/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 Полина и </w:t>
      </w:r>
      <w:proofErr w:type="spellStart"/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Афонин</w:t>
      </w:r>
      <w:proofErr w:type="spellEnd"/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 Роман прочли стихотворения о Победе советского народа в Великой Отечественной войне, которые не оставили равнодушными ни жюри, ни зрителей.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br/>
        <w:t>С нетерпением ждём результатов конкурса!</w:t>
      </w:r>
    </w:p>
    <w:p w:rsidR="00FA571E" w:rsidRDefault="00FA571E" w:rsidP="00FA571E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</w:p>
    <w:p w:rsidR="00FA571E" w:rsidRPr="00FA571E" w:rsidRDefault="00FA571E" w:rsidP="00FA571E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</w:p>
    <w:p w:rsidR="000E0B86" w:rsidRDefault="00FA571E">
      <w:pPr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3399155</wp:posOffset>
            </wp:positionH>
            <wp:positionV relativeFrom="paragraph">
              <wp:posOffset>6350</wp:posOffset>
            </wp:positionV>
            <wp:extent cx="1633855" cy="1848485"/>
            <wp:effectExtent l="0" t="0" r="4445" b="18415"/>
            <wp:wrapTopAndBottom/>
            <wp:docPr id="10" name="Изображение 10" descr="Image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age-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14605</wp:posOffset>
            </wp:positionV>
            <wp:extent cx="3307080" cy="1860550"/>
            <wp:effectExtent l="0" t="0" r="7620" b="6350"/>
            <wp:wrapTopAndBottom/>
            <wp:docPr id="8" name="Изображение 8" descr="Image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age-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571E" w:rsidRDefault="00FA571E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</w:p>
    <w:p w:rsidR="000E0B86" w:rsidRDefault="00FA571E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  <w:r>
        <w:rPr>
          <w:noProof/>
          <w:sz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2E809B4" wp14:editId="1AC9001B">
                <wp:simplePos x="0" y="0"/>
                <wp:positionH relativeFrom="column">
                  <wp:posOffset>-179705</wp:posOffset>
                </wp:positionH>
                <wp:positionV relativeFrom="paragraph">
                  <wp:posOffset>373380</wp:posOffset>
                </wp:positionV>
                <wp:extent cx="7200900" cy="3071495"/>
                <wp:effectExtent l="0" t="0" r="0" b="0"/>
                <wp:wrapTopAndBottom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3071495"/>
                          <a:chOff x="4873" y="21316"/>
                          <a:chExt cx="11340" cy="4837"/>
                        </a:xfrm>
                      </wpg:grpSpPr>
                      <pic:pic xmlns:pic="http://schemas.openxmlformats.org/drawingml/2006/picture">
                        <pic:nvPicPr>
                          <pic:cNvPr id="17" name="Изображение 17" descr="Image-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9034" y="21318"/>
                            <a:ext cx="3820" cy="2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Изображение 18" descr="Image-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099" y="21316"/>
                            <a:ext cx="3906" cy="28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Изображение 16" descr="Image-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2875" y="21571"/>
                            <a:ext cx="3338" cy="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Изображение 15" descr="Image-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873" y="24123"/>
                            <a:ext cx="4104" cy="2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Изображение 14" descr="Image-1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955" y="24058"/>
                            <a:ext cx="3990" cy="2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19" o:spid="_x0000_s1026" style="position:absolute;margin-left:-14.15pt;margin-top:29.4pt;width:567pt;height:241.85pt;z-index:251670528;mso-width-relative:margin" coordorigin="4873,21316" coordsize="11340,48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Изображение 17" o:spid="_x0000_s1027" type="#_x0000_t75" alt="Image-17" style="position:absolute;left:9034;top:21318;width:3820;height: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NelbBAAAA2wAAAA8AAABkcnMvZG93bnJldi54bWxET9tqAjEQfRf8hzCCb5pVpJWtUYpaLBbE&#10;qh8wbKab4GaybFJd/fqmIPg2h3Od2aJ1lbhQE6xnBaNhBoK48NpyqeB0/BhMQYSIrLHyTApuFGAx&#10;73ZmmGt/5W+6HGIpUgiHHBWYGOtcylAYchiGviZO3I9vHMYEm1LqBq8p3FVynGUv0qHl1GCwpqWh&#10;4nz4dQoqu7Wn+2a/3N6NmehdfV4dv9ZK9Xvt+xuISG18ih/uT53mv8L/L+kAO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NelbBAAAA2wAAAA8AAAAAAAAAAAAAAAAAnwIA&#10;AGRycy9kb3ducmV2LnhtbFBLBQYAAAAABAAEAPcAAACNAwAAAAA=&#10;">
                  <v:imagedata r:id="rId24" o:title="Image-17"/>
                  <v:path arrowok="t"/>
                </v:shape>
                <v:shape id="Изображение 18" o:spid="_x0000_s1028" type="#_x0000_t75" alt="Image-16" style="position:absolute;left:5099;top:21316;width:3906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wonPFAAAA2wAAAA8AAABkcnMvZG93bnJldi54bWxEj0FrwkAQhe8F/8Mygre6sQcp0TVIoUEo&#10;LVQL1duQHZO02dmY3Zrk33cOgrcZ3pv3vllng2vUlbpQezawmCegiAtvay4NfB1eH59BhYhssfFM&#10;BkYKkG0mD2tMre/5k677WCoJ4ZCigSrGNtU6FBU5DHPfEot29p3DKGtXatthL+Gu0U9JstQOa5aG&#10;Clt6qaj43f85A3jahcP4cey/23f3dnH5+JMfR2Nm02G7AhVpiHfz7XpnBV9g5RcZQG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8KJzxQAAANsAAAAPAAAAAAAAAAAAAAAA&#10;AJ8CAABkcnMvZG93bnJldi54bWxQSwUGAAAAAAQABAD3AAAAkQMAAAAA&#10;">
                  <v:imagedata r:id="rId25" o:title="Image-16"/>
                  <v:path arrowok="t"/>
                </v:shape>
                <v:shape id="Изображение 16" o:spid="_x0000_s1029" type="#_x0000_t75" alt="Image-18" style="position:absolute;left:12875;top:21571;width:3338;height:2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iUnHDAAAA2wAAAA8AAABkcnMvZG93bnJldi54bWxET9tqwkAQfRf8h2UE33TTFmKJrlIEoSC2&#10;Xkr6OmanydLsbJpdTfr3XUHo2xzOdRar3tbiSq03jhU8TBMQxIXThksFH6fN5BmED8gaa8ek4Jc8&#10;rJbDwQIz7To+0PUYShFD2GeooAqhyaT0RUUW/dQ1xJH7cq3FEGFbSt1iF8NtLR+TJJUWDceGChta&#10;V1R8Hy9WgflMTd5tn7q384+/7PN8e3rfzZQaj/qXOYhAffgX392vOs5P4fZLPE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JSccMAAADbAAAADwAAAAAAAAAAAAAAAACf&#10;AgAAZHJzL2Rvd25yZXYueG1sUEsFBgAAAAAEAAQA9wAAAI8DAAAAAA==&#10;">
                  <v:imagedata r:id="rId26" o:title="Image-18"/>
                  <v:path arrowok="t"/>
                </v:shape>
                <v:shape id="Изображение 15" o:spid="_x0000_s1030" type="#_x0000_t75" alt="Image-14" style="position:absolute;left:4873;top:24123;width:4104;height:2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BFmDDAAAA2wAAAA8AAABkcnMvZG93bnJldi54bWxET99rwjAQfh/4P4QTfJupcyujGmUowmDC&#10;plO2x6M5m2JzqU3U6l+/CAPf7uP7eeNpaytxosaXjhUM+gkI4tzpkgsFm+/F4ysIH5A1Vo5JwYU8&#10;TCedhzFm2p15Rad1KEQMYZ+hAhNCnUnpc0MWfd/VxJHbucZiiLAppG7wHMNtJZ+SJJUWS44NBmua&#10;Gcr366NVMN8u7eFzWMy/nPk9Ps9+0utHkirV67ZvIxCB2nAX/7vfdZz/Ardf4gFy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MEWYMMAAADbAAAADwAAAAAAAAAAAAAAAACf&#10;AgAAZHJzL2Rvd25yZXYueG1sUEsFBgAAAAAEAAQA9wAAAI8DAAAAAA==&#10;">
                  <v:imagedata r:id="rId27" o:title="Image-14"/>
                  <v:path arrowok="t"/>
                </v:shape>
                <v:shape id="Изображение 14" o:spid="_x0000_s1031" type="#_x0000_t75" alt="Image-15" style="position:absolute;left:8955;top:24058;width:3990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77OzBAAAA2wAAAA8AAABkcnMvZG93bnJldi54bWxET82KwjAQvgv7DmEW9qaprqhUo+wKC3vx&#10;4M8DTJuxrTaT0kQbfXojCN7m4/udxSqYWlypdZVlBcNBAoI4t7riQsFh/9efgXAeWWNtmRTcyMFq&#10;+dFbYKptx1u67nwhYgi7FBWU3jeplC4vyaAb2IY4ckfbGvQRtoXULXYx3NRylCQTabDi2FBiQ+uS&#10;8vPuYhSss8k9TC/n6ei2CTTsvrNfc8qU+voMP3MQnoJ/i1/ufx3nj+H5Szx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77OzBAAAA2wAAAA8AAAAAAAAAAAAAAAAAnwIA&#10;AGRycy9kb3ducmV2LnhtbFBLBQYAAAAABAAEAPcAAACNAwAAAAA=&#10;">
                  <v:imagedata r:id="rId28" o:title="Image-15"/>
                  <v:path arrowok="t"/>
                </v:shape>
                <w10:wrap type="topAndBottom"/>
              </v:group>
            </w:pict>
          </mc:Fallback>
        </mc:AlternateConten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В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 целях профилактики нарушений правил пожарной безопасности была проведена беседа с ребятами.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 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После беседы ребята поиграли в пожарников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.</w:t>
      </w:r>
    </w:p>
    <w:p w:rsidR="000E0B86" w:rsidRDefault="000E0B86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</w:p>
    <w:p w:rsidR="000E0B86" w:rsidRPr="00FA571E" w:rsidRDefault="00FA571E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Ребята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 принима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ют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 активное участие в различных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 благотворительных мероприяти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ях.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 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Так, юные волонтеры не смогли пройти 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мимо районной акции «Рука друга».</w:t>
      </w:r>
    </w:p>
    <w:p w:rsidR="000E0B86" w:rsidRPr="00FA571E" w:rsidRDefault="00FA571E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Ребята совместно с родителями и педагогами группы собрали корма и наполнители для обитателей зооцентра «Планета»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. 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«Частичка добра» была передана в Центр экологического просвещения «</w:t>
      </w:r>
      <w:proofErr w:type="spellStart"/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ЭкоТаун</w:t>
      </w:r>
      <w:proofErr w:type="spellEnd"/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».</w:t>
      </w:r>
    </w:p>
    <w:p w:rsidR="000E0B86" w:rsidRDefault="00FA571E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2085975" cy="2781935"/>
            <wp:effectExtent l="0" t="0" r="9525" b="18415"/>
            <wp:docPr id="21" name="Изображение 21" descr="Image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Image-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t xml:space="preserve">       </w:t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3460955" cy="2595716"/>
            <wp:effectExtent l="0" t="0" r="6350" b="0"/>
            <wp:docPr id="20" name="Изображение 20" descr="Image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Image-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62485" cy="259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86" w:rsidRPr="00FA571E" w:rsidRDefault="000E0B86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</w:p>
    <w:p w:rsidR="000E0B86" w:rsidRPr="00FA571E" w:rsidRDefault="000E0B86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</w:p>
    <w:p w:rsidR="000E0B86" w:rsidRPr="00FA571E" w:rsidRDefault="000E0B86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</w:p>
    <w:p w:rsidR="000E0B86" w:rsidRPr="00FA571E" w:rsidRDefault="000E0B86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</w:p>
    <w:p w:rsidR="000E0B86" w:rsidRPr="00FA571E" w:rsidRDefault="000E0B86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</w:p>
    <w:p w:rsidR="000E0B86" w:rsidRPr="00FA571E" w:rsidRDefault="00FA571E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В нашем детском саду проходит Неделя Здоровья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. 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Ребята с большим удовольствием и пользой для здоровья принимают участие в подвижных играх, проходят лабиринты, рисуют мелками. </w:t>
      </w:r>
    </w:p>
    <w:p w:rsidR="000E0B86" w:rsidRDefault="00FA571E">
      <w:pPr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563370" cy="2084705"/>
            <wp:effectExtent l="0" t="0" r="17780" b="10795"/>
            <wp:docPr id="22" name="Изображение 22" descr="Image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Image-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569720" cy="2092960"/>
            <wp:effectExtent l="0" t="0" r="11430" b="2540"/>
            <wp:docPr id="23" name="Изображение 23" descr="Image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Image-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605915" cy="2141220"/>
            <wp:effectExtent l="0" t="0" r="13335" b="11430"/>
            <wp:docPr id="25" name="Изображение 25" descr="Image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Image-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703070" cy="2145665"/>
            <wp:effectExtent l="0" t="0" r="11430" b="6985"/>
            <wp:docPr id="24" name="Изображение 24" descr="Image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Image-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86" w:rsidRDefault="00FA571E">
      <w:pPr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  <w:r>
        <w:rPr>
          <w:noProof/>
          <w:sz w:val="24"/>
          <w:lang w:val="ru-RU" w:eastAsia="ru-RU"/>
        </w:rPr>
        <mc:AlternateContent>
          <mc:Choice Requires="wpg">
            <w:drawing>
              <wp:inline distT="0" distB="0" distL="114300" distR="114300">
                <wp:extent cx="6654165" cy="1709420"/>
                <wp:effectExtent l="0" t="0" r="0" b="0"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165" cy="1709420"/>
                          <a:chOff x="5205" y="34595"/>
                          <a:chExt cx="10479" cy="2692"/>
                        </a:xfrm>
                      </wpg:grpSpPr>
                      <pic:pic xmlns:pic="http://schemas.openxmlformats.org/drawingml/2006/picture">
                        <pic:nvPicPr>
                          <pic:cNvPr id="28" name="Изображение 28" descr="Image-2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8692" y="34613"/>
                            <a:ext cx="3563" cy="2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Изображение 29" descr="Image-2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5205" y="34637"/>
                            <a:ext cx="3534" cy="2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Изображение 27" descr="Image-2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2186" y="34595"/>
                            <a:ext cx="3498" cy="2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height:134.6pt;width:523.95pt;" coordorigin="5205,34595" coordsize="10479,2692" o:gfxdata="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oKYnq8cAAAAsAgAAGQAAAGRycy9fcmVscy9lMm9Eb2MueG1sLnJlbHO9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">
                <o:lock v:ext="edit" aspectratio="f"/>
                <v:shape id="_x0000_s1026" o:spid="_x0000_s1026" o:spt="75" alt="Image-22" type="#_x0000_t75" style="position:absolute;left:8692;top:34613;height:2673;width:3563;" filled="f" o:preferrelative="t" stroked="f" coordsize="21600,21600" o:gfxdata="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Agwu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8" o:title=""/>
                  <o:lock v:ext="edit" aspectratio="t"/>
                </v:shape>
                <v:shape id="_x0000_s1026" o:spid="_x0000_s1026" o:spt="75" alt="Image-21" type="#_x0000_t75" style="position:absolute;left:5205;top:34637;height:2651;width:3534;" filled="f" o:preferrelative="t" stroked="f" coordsize="21600,21600" o:gfxdata="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g8Q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9" o:title=""/>
                  <o:lock v:ext="edit" aspectratio="t"/>
                </v:shape>
                <v:shape id="_x0000_s1026" o:spid="_x0000_s1026" o:spt="75" alt="Image-23" type="#_x0000_t75" style="position:absolute;left:12186;top:34595;height:2624;width:3498;" filled="f" o:preferrelative="t" stroked="f" coordsize="21600,21600" o:gfxdata="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uIbb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950085" cy="1462405"/>
            <wp:effectExtent l="0" t="0" r="12065" b="4445"/>
            <wp:docPr id="26" name="Изображение 26" descr="Image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Image-2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86" w:rsidRDefault="00FA571E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2872740</wp:posOffset>
            </wp:positionV>
            <wp:extent cx="1090295" cy="1366520"/>
            <wp:effectExtent l="0" t="0" r="14605" b="5080"/>
            <wp:wrapSquare wrapText="bothSides"/>
            <wp:docPr id="33" name="Изображение 33" descr="Image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33" descr="Image-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В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 нашем детском саду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 прошло </w:t>
      </w:r>
      <w:proofErr w:type="gramStart"/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тематическое</w:t>
      </w:r>
      <w:proofErr w:type="gramEnd"/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 мероприятия с родителями и детьми: «Развитие речевой самостоятельности посредством приобщения к истории и культуре родного края, города, страны». 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br/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ab/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В начале ме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роприятия были подведены итоги Дней госте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приимства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.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br/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ab/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Затем приступили к основной теме мероприятия, ребята показали знания о родном городе в ходе игровой беседы, а также в лексико-грамматических играх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,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 которые проводились по иллюстрациям и с мячом. Завершилось мероприятие мастер-классом «Горячий чай». Реб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ята вместе с родителями изготовили чашечку - тренажер для развития дыхания. 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br/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846580" cy="1578610"/>
            <wp:effectExtent l="0" t="0" r="1270" b="2540"/>
            <wp:docPr id="41" name="Изображение 41" descr="Image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41" descr="Image-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593215" cy="1522730"/>
            <wp:effectExtent l="0" t="0" r="6985" b="1270"/>
            <wp:docPr id="40" name="Изображение 40" descr="Image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40" descr="Image-3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515110" cy="1548765"/>
            <wp:effectExtent l="0" t="0" r="8890" b="13335"/>
            <wp:docPr id="39" name="Изображение 39" descr="Image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39" descr="Image-3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696085" cy="1584960"/>
            <wp:effectExtent l="0" t="0" r="18415" b="15240"/>
            <wp:docPr id="38" name="Изображение 38" descr="Image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38" descr="Image-3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86" w:rsidRDefault="00FA571E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873250" cy="1341120"/>
            <wp:effectExtent l="0" t="0" r="12700" b="11430"/>
            <wp:docPr id="35" name="Изображение 35" descr="Image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5" descr="Image-3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53975</wp:posOffset>
            </wp:positionV>
            <wp:extent cx="1756410" cy="1339850"/>
            <wp:effectExtent l="0" t="0" r="15240" b="12700"/>
            <wp:wrapSquare wrapText="bothSides"/>
            <wp:docPr id="37" name="Изображение 37" descr="Image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37" descr="Image-3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350010" cy="1337310"/>
            <wp:effectExtent l="0" t="0" r="2540" b="15240"/>
            <wp:docPr id="36" name="Изображение 36" descr="Image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6" descr="Image-3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86" w:rsidRDefault="000E0B86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</w:p>
    <w:p w:rsidR="000E0B86" w:rsidRPr="00FA571E" w:rsidRDefault="00FA571E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В нашем детском саду прошла «Неделя гостеприимства», в течение которой родители смогли окунуться в мир профессии воспитателя.</w:t>
      </w:r>
    </w:p>
    <w:p w:rsidR="000E0B86" w:rsidRDefault="00FA571E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</w:rPr>
      </w:pP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Мамы ребят  с большим удовольствием и 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интересом провели сюжетно-ролевую игру  «На приёме у врача», утреннюю 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</w:rPr>
        <w:t xml:space="preserve">гимнастику, </w:t>
      </w:r>
      <w:proofErr w:type="spellStart"/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</w:rPr>
        <w:t>логочас</w:t>
      </w:r>
      <w:proofErr w:type="spellEnd"/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</w:rPr>
        <w:t>музыкальное</w:t>
      </w:r>
      <w:proofErr w:type="spellEnd"/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</w:rPr>
        <w:t>занятие</w:t>
      </w:r>
      <w:proofErr w:type="spellEnd"/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</w:rPr>
        <w:t xml:space="preserve"> и </w:t>
      </w:r>
      <w:proofErr w:type="spellStart"/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</w:rPr>
        <w:t>занятие</w:t>
      </w:r>
      <w:proofErr w:type="spellEnd"/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</w:rPr>
        <w:t>по</w:t>
      </w:r>
      <w:proofErr w:type="spellEnd"/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</w:rPr>
        <w:t>окружающему</w:t>
      </w:r>
      <w:proofErr w:type="spellEnd"/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</w:rPr>
        <w:t>миру</w:t>
      </w:r>
      <w:proofErr w:type="spellEnd"/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</w:rPr>
        <w:t>.</w:t>
      </w:r>
    </w:p>
    <w:p w:rsidR="000E0B86" w:rsidRDefault="00FA571E">
      <w:pPr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899920" cy="1286510"/>
            <wp:effectExtent l="0" t="0" r="5080" b="8890"/>
            <wp:docPr id="69" name="Изображение 69" descr="Image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 69" descr="Image-3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678940" cy="1183640"/>
            <wp:effectExtent l="0" t="0" r="16510" b="16510"/>
            <wp:docPr id="68" name="Изображение 68" descr="Image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Изображение 68" descr="Image-4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566545" cy="1170940"/>
            <wp:effectExtent l="0" t="0" r="14605" b="10160"/>
            <wp:docPr id="66" name="Изображение 66" descr="Image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 66" descr="Image-4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603375" cy="1197610"/>
            <wp:effectExtent l="0" t="0" r="15875" b="2540"/>
            <wp:docPr id="65" name="Изображение 65" descr="Image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 65" descr="Image-4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572895" cy="1175385"/>
            <wp:effectExtent l="0" t="0" r="8255" b="5715"/>
            <wp:docPr id="64" name="Изображение 64" descr="Image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 64" descr="Image-4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600200" cy="1195705"/>
            <wp:effectExtent l="0" t="0" r="0" b="4445"/>
            <wp:docPr id="63" name="Изображение 63" descr="Image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 63" descr="Image-4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571625" cy="1174115"/>
            <wp:effectExtent l="0" t="0" r="9525" b="6985"/>
            <wp:docPr id="62" name="Изображение 62" descr="Image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 62" descr="Image-4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444625" cy="1079500"/>
            <wp:effectExtent l="0" t="0" r="3175" b="6350"/>
            <wp:docPr id="61" name="Изображение 61" descr="Image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 61" descr="Image-4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86" w:rsidRPr="00FA571E" w:rsidRDefault="00FA571E">
      <w:pPr>
        <w:ind w:firstLine="708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Н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аша г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руппа 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приняла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 xml:space="preserve"> уч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астие в акции "Красная гвоздика</w:t>
      </w:r>
      <w:r w:rsidRPr="00FA571E"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"</w:t>
      </w:r>
      <w:r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  <w:t>.</w:t>
      </w:r>
      <w:bookmarkStart w:id="0" w:name="_GoBack"/>
      <w:bookmarkEnd w:id="0"/>
    </w:p>
    <w:p w:rsidR="000E0B86" w:rsidRDefault="00FA571E">
      <w:pPr>
        <w:ind w:rightChars="28" w:right="56"/>
        <w:jc w:val="both"/>
        <w:rPr>
          <w:rFonts w:ascii="Times New Roman" w:eastAsia="Arial" w:hAnsi="Times New Roman" w:cs="Times New Roman"/>
          <w:color w:val="1A1A1A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218565" cy="1625600"/>
            <wp:effectExtent l="0" t="0" r="635" b="12700"/>
            <wp:docPr id="60" name="Изображение 60" descr="Image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Изображение 60" descr="Image-4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203325" cy="1605280"/>
            <wp:effectExtent l="0" t="0" r="15875" b="13970"/>
            <wp:docPr id="56" name="Изображение 56" descr="Image-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 56" descr="Image-5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194435" cy="1595120"/>
            <wp:effectExtent l="0" t="0" r="5715" b="5080"/>
            <wp:docPr id="70" name="Изображение 70" descr="Image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Изображение 70" descr="Image-5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205230" cy="1608455"/>
            <wp:effectExtent l="0" t="0" r="13970" b="10795"/>
            <wp:docPr id="55" name="Изображение 55" descr="Image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 55" descr="Image-5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2058035" cy="1545590"/>
            <wp:effectExtent l="0" t="0" r="18415" b="16510"/>
            <wp:docPr id="59" name="Изображение 59" descr="Image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 59" descr="Image-5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886585" cy="1415415"/>
            <wp:effectExtent l="0" t="0" r="18415" b="13335"/>
            <wp:docPr id="54" name="Изображение 54" descr="Image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 54" descr="Image-5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2073910" cy="1413510"/>
            <wp:effectExtent l="0" t="0" r="2540" b="15240"/>
            <wp:docPr id="58" name="Изображение 58" descr="Image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 58" descr="Image-5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859280" cy="1395095"/>
            <wp:effectExtent l="0" t="0" r="7620" b="14605"/>
            <wp:docPr id="51" name="Изображение 51" descr="Image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 51" descr="Image-4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055370" cy="1407795"/>
            <wp:effectExtent l="0" t="0" r="11430" b="1905"/>
            <wp:docPr id="53" name="Изображение 53" descr="Image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 53" descr="Image-5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noProof/>
          <w:color w:val="1A1A1A"/>
          <w:sz w:val="24"/>
          <w:szCs w:val="24"/>
          <w:shd w:val="clear" w:color="auto" w:fill="FFFFFF"/>
          <w:lang w:val="ru-RU" w:eastAsia="ru-RU"/>
        </w:rPr>
        <w:drawing>
          <wp:inline distT="0" distB="0" distL="114300" distR="114300">
            <wp:extent cx="1239520" cy="1654810"/>
            <wp:effectExtent l="0" t="0" r="17780" b="2540"/>
            <wp:docPr id="52" name="Изображение 52" descr="Image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 52" descr="Image-5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B86" w:rsidRDefault="000E0B86"/>
    <w:sectPr w:rsidR="000E0B86">
      <w:pgSz w:w="11906" w:h="16838"/>
      <w:pgMar w:top="284" w:right="283" w:bottom="284" w:left="567" w:header="709" w:footer="709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footnoteLayoutLikeWW8/>
    <w:forgetLastTabAlignment/>
    <w:adjustLineHeightInTable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5C"/>
    <w:rsid w:val="00050A31"/>
    <w:rsid w:val="000657E6"/>
    <w:rsid w:val="000716D2"/>
    <w:rsid w:val="00071AAB"/>
    <w:rsid w:val="00082D67"/>
    <w:rsid w:val="000A4F11"/>
    <w:rsid w:val="000B76C4"/>
    <w:rsid w:val="000C5610"/>
    <w:rsid w:val="000E0B86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B7F6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3836"/>
    <w:rsid w:val="006649F0"/>
    <w:rsid w:val="006712FB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37A78"/>
    <w:rsid w:val="00A91424"/>
    <w:rsid w:val="00AA2C77"/>
    <w:rsid w:val="00AC3FB9"/>
    <w:rsid w:val="00AC702A"/>
    <w:rsid w:val="00AD226F"/>
    <w:rsid w:val="00B13A52"/>
    <w:rsid w:val="00B224CB"/>
    <w:rsid w:val="00B24CF4"/>
    <w:rsid w:val="00B26993"/>
    <w:rsid w:val="00B42EB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335B"/>
    <w:rsid w:val="00C776A4"/>
    <w:rsid w:val="00CA2C6C"/>
    <w:rsid w:val="00CC0600"/>
    <w:rsid w:val="00CC78AC"/>
    <w:rsid w:val="00CD5C4A"/>
    <w:rsid w:val="00CF7953"/>
    <w:rsid w:val="00D07232"/>
    <w:rsid w:val="00D10245"/>
    <w:rsid w:val="00D11E83"/>
    <w:rsid w:val="00D21BDD"/>
    <w:rsid w:val="00D37AAE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0FA571E"/>
    <w:rsid w:val="07C80E2D"/>
    <w:rsid w:val="09DC0A4E"/>
    <w:rsid w:val="0EA81BF9"/>
    <w:rsid w:val="3D2E204C"/>
    <w:rsid w:val="63B10704"/>
    <w:rsid w:val="78EA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8" w:qFormat="1"/>
    <w:lsdException w:name="index 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annotation text" w:qFormat="1"/>
    <w:lsdException w:name="header" w:qFormat="1"/>
    <w:lsdException w:name="footer" w:qFormat="1"/>
    <w:lsdException w:name="index heading" w:qFormat="1"/>
    <w:lsdException w:name="caption" w:semiHidden="1" w:unhideWhenUsed="1" w:qFormat="1"/>
    <w:lsdException w:name="table of figures" w:qFormat="1"/>
    <w:lsdException w:name="envelope return" w:qFormat="1"/>
    <w:lsdException w:name="endnote text" w:qFormat="1"/>
    <w:lsdException w:name="table of authorities" w:qFormat="1"/>
    <w:lsdException w:name="macro" w:qFormat="1"/>
    <w:lsdException w:name="toa heading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4" w:qFormat="1"/>
    <w:lsdException w:name="Title" w:qFormat="1"/>
    <w:lsdException w:name="Closing" w:qFormat="1"/>
    <w:lsdException w:name="Default Paragraph Font" w:semiHidden="1"/>
    <w:lsdException w:name="Body Text" w:qFormat="1"/>
    <w:lsdException w:name="Body Text Indent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Subtitle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Strong" w:qFormat="1"/>
    <w:lsdException w:name="Emphasis" w:qFormat="1"/>
    <w:lsdException w:name="Plain Text" w:qFormat="1"/>
    <w:lsdException w:name="E-mail Signature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qFormat="1"/>
    <w:lsdException w:name="HTML Address" w:qFormat="1"/>
    <w:lsdException w:name="HTML Preformatted" w:qFormat="1"/>
    <w:lsdException w:name="Normal Table" w:semiHidden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qFormat="1"/>
    <w:lsdException w:name="Table Simple 2" w:qFormat="1"/>
    <w:lsdException w:name="Table Simple 3" w:qFormat="1"/>
    <w:lsdException w:name="Table Colorful 1" w:qFormat="1"/>
    <w:lsdException w:name="Table Colorful 2" w:qFormat="1"/>
    <w:lsdException w:name="Table Columns 1" w:qFormat="1"/>
    <w:lsdException w:name="Table Columns 3" w:qFormat="1"/>
    <w:lsdException w:name="Table Columns 4" w:qFormat="1"/>
    <w:lsdException w:name="Table Grid 2" w:qFormat="1"/>
    <w:lsdException w:name="Table Grid 3" w:qFormat="1"/>
    <w:lsdException w:name="Table Grid 6" w:qFormat="1"/>
    <w:lsdException w:name="Table Grid 7" w:qFormat="1"/>
    <w:lsdException w:name="Table List 1" w:qFormat="1"/>
    <w:lsdException w:name="Table List 5" w:qFormat="1"/>
    <w:lsdException w:name="Table List 6" w:qFormat="1"/>
    <w:lsdException w:name="Table List 7" w:qFormat="1"/>
    <w:lsdException w:name="Table List 8" w:qFormat="1"/>
    <w:lsdException w:name="Table 3D effects 1" w:qFormat="1"/>
    <w:lsdException w:name="Table 3D effects 2" w:qFormat="1"/>
    <w:lsdException w:name="Table Subtle 1" w:qFormat="1"/>
    <w:lsdException w:name="Table Web 2" w:qFormat="1"/>
    <w:lsdException w:name="Table Web 3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semiHidden/>
    <w:unhideWhenUsed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semiHidden/>
    <w:unhideWhenUsed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semiHidden/>
    <w:unhideWhenUsed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semiHidden/>
    <w:unhideWhenUsed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HTML">
    <w:name w:val="HTML Sample"/>
    <w:basedOn w:val="a2"/>
    <w:rPr>
      <w:rFonts w:ascii="Courier New" w:hAnsi="Courier New" w:cs="Courier New"/>
    </w:rPr>
  </w:style>
  <w:style w:type="character" w:styleId="a5">
    <w:name w:val="FollowedHyperlink"/>
    <w:basedOn w:val="a2"/>
    <w:rPr>
      <w:color w:val="800080"/>
      <w:u w:val="single"/>
    </w:rPr>
  </w:style>
  <w:style w:type="character" w:styleId="a6">
    <w:name w:val="footnote reference"/>
    <w:basedOn w:val="a2"/>
    <w:rPr>
      <w:vertAlign w:val="superscript"/>
    </w:rPr>
  </w:style>
  <w:style w:type="character" w:styleId="a7">
    <w:name w:val="annotation reference"/>
    <w:basedOn w:val="a2"/>
    <w:rPr>
      <w:sz w:val="21"/>
      <w:szCs w:val="21"/>
    </w:rPr>
  </w:style>
  <w:style w:type="character" w:styleId="a8">
    <w:name w:val="endnote reference"/>
    <w:basedOn w:val="a2"/>
    <w:rPr>
      <w:vertAlign w:val="superscript"/>
    </w:rPr>
  </w:style>
  <w:style w:type="character" w:styleId="HTML0">
    <w:name w:val="HTML Acronym"/>
    <w:basedOn w:val="a2"/>
    <w:qFormat/>
  </w:style>
  <w:style w:type="character" w:styleId="a9">
    <w:name w:val="Emphasis"/>
    <w:basedOn w:val="a2"/>
    <w:qFormat/>
    <w:rPr>
      <w:i/>
      <w:iCs/>
    </w:rPr>
  </w:style>
  <w:style w:type="character" w:styleId="aa">
    <w:name w:val="Hyperlink"/>
    <w:basedOn w:val="a2"/>
    <w:rPr>
      <w:color w:val="0000FF"/>
      <w:u w:val="single"/>
    </w:rPr>
  </w:style>
  <w:style w:type="character" w:styleId="HTML1">
    <w:name w:val="HTML Keyboard"/>
    <w:basedOn w:val="a2"/>
    <w:rPr>
      <w:rFonts w:ascii="Courier New" w:hAnsi="Courier New" w:cs="Courier New"/>
      <w:sz w:val="20"/>
      <w:szCs w:val="20"/>
    </w:rPr>
  </w:style>
  <w:style w:type="character" w:styleId="HTML2">
    <w:name w:val="HTML Code"/>
    <w:basedOn w:val="a2"/>
    <w:rPr>
      <w:rFonts w:ascii="Courier New" w:hAnsi="Courier New" w:cs="Courier New"/>
      <w:sz w:val="20"/>
      <w:szCs w:val="20"/>
    </w:rPr>
  </w:style>
  <w:style w:type="character" w:styleId="ab">
    <w:name w:val="page number"/>
    <w:basedOn w:val="a2"/>
  </w:style>
  <w:style w:type="character" w:styleId="ac">
    <w:name w:val="line number"/>
    <w:basedOn w:val="a2"/>
  </w:style>
  <w:style w:type="character" w:styleId="HTML3">
    <w:name w:val="HTML Definition"/>
    <w:basedOn w:val="a2"/>
    <w:rPr>
      <w:i/>
      <w:iCs/>
    </w:rPr>
  </w:style>
  <w:style w:type="character" w:styleId="HTML4">
    <w:name w:val="HTML Variable"/>
    <w:basedOn w:val="a2"/>
    <w:rPr>
      <w:i/>
      <w:iCs/>
    </w:rPr>
  </w:style>
  <w:style w:type="character" w:styleId="HTML5">
    <w:name w:val="HTML Typewriter"/>
    <w:basedOn w:val="a2"/>
    <w:rPr>
      <w:rFonts w:ascii="Courier New" w:hAnsi="Courier New" w:cs="Courier New"/>
      <w:sz w:val="20"/>
      <w:szCs w:val="20"/>
    </w:rPr>
  </w:style>
  <w:style w:type="character" w:styleId="ad">
    <w:name w:val="Strong"/>
    <w:basedOn w:val="a2"/>
    <w:qFormat/>
    <w:rPr>
      <w:b/>
      <w:bCs/>
    </w:rPr>
  </w:style>
  <w:style w:type="character" w:styleId="HTML6">
    <w:name w:val="HTML Cite"/>
    <w:basedOn w:val="a2"/>
    <w:rPr>
      <w:i/>
      <w:iCs/>
    </w:rPr>
  </w:style>
  <w:style w:type="paragraph" w:styleId="ae">
    <w:name w:val="Balloon Text"/>
    <w:basedOn w:val="a1"/>
    <w:rPr>
      <w:sz w:val="16"/>
      <w:szCs w:val="16"/>
    </w:rPr>
  </w:style>
  <w:style w:type="paragraph" w:styleId="52">
    <w:name w:val="List 5"/>
    <w:basedOn w:val="a1"/>
    <w:pPr>
      <w:ind w:left="1800" w:hanging="360"/>
    </w:pPr>
  </w:style>
  <w:style w:type="paragraph" w:styleId="af">
    <w:name w:val="List Continue"/>
    <w:basedOn w:val="a1"/>
    <w:pPr>
      <w:spacing w:after="120"/>
      <w:ind w:left="360"/>
    </w:pPr>
  </w:style>
  <w:style w:type="paragraph" w:styleId="22">
    <w:name w:val="Body Text 2"/>
    <w:basedOn w:val="a1"/>
    <w:pPr>
      <w:spacing w:after="120" w:line="480" w:lineRule="auto"/>
    </w:pPr>
  </w:style>
  <w:style w:type="paragraph" w:styleId="5">
    <w:name w:val="List Number 5"/>
    <w:basedOn w:val="a1"/>
    <w:pPr>
      <w:numPr>
        <w:numId w:val="1"/>
      </w:numPr>
    </w:pPr>
  </w:style>
  <w:style w:type="paragraph" w:styleId="af0">
    <w:name w:val="Closing"/>
    <w:basedOn w:val="a1"/>
    <w:qFormat/>
    <w:pPr>
      <w:ind w:left="4320"/>
    </w:pPr>
  </w:style>
  <w:style w:type="paragraph" w:styleId="af1">
    <w:name w:val="Normal Indent"/>
    <w:basedOn w:val="a1"/>
    <w:pPr>
      <w:ind w:left="708"/>
    </w:pPr>
  </w:style>
  <w:style w:type="paragraph" w:styleId="23">
    <w:name w:val="envelope return"/>
    <w:basedOn w:val="a1"/>
    <w:qFormat/>
    <w:rPr>
      <w:rFonts w:ascii="Arial" w:hAnsi="Arial" w:cs="Arial"/>
    </w:rPr>
  </w:style>
  <w:style w:type="paragraph" w:styleId="af2">
    <w:name w:val="Plain Text"/>
    <w:basedOn w:val="a1"/>
    <w:qFormat/>
    <w:rPr>
      <w:rFonts w:ascii="Courier New" w:hAnsi="Courier New" w:cs="Courier New"/>
    </w:rPr>
  </w:style>
  <w:style w:type="paragraph" w:styleId="32">
    <w:name w:val="Body Text Indent 3"/>
    <w:basedOn w:val="a1"/>
    <w:qFormat/>
    <w:pPr>
      <w:spacing w:after="120"/>
      <w:ind w:left="360"/>
    </w:pPr>
    <w:rPr>
      <w:sz w:val="16"/>
      <w:szCs w:val="16"/>
    </w:rPr>
  </w:style>
  <w:style w:type="paragraph" w:styleId="af3">
    <w:name w:val="endnote text"/>
    <w:basedOn w:val="a1"/>
    <w:qFormat/>
    <w:pPr>
      <w:snapToGrid w:val="0"/>
    </w:pPr>
  </w:style>
  <w:style w:type="paragraph" w:styleId="af4">
    <w:name w:val="caption"/>
    <w:basedOn w:val="a1"/>
    <w:next w:val="a1"/>
    <w:semiHidden/>
    <w:unhideWhenUsed/>
    <w:qFormat/>
    <w:rPr>
      <w:rFonts w:ascii="Arial" w:eastAsia="SimHei" w:hAnsi="Arial" w:cs="Arial"/>
    </w:rPr>
  </w:style>
  <w:style w:type="paragraph" w:styleId="af5">
    <w:name w:val="annotation text"/>
    <w:basedOn w:val="a1"/>
    <w:qFormat/>
  </w:style>
  <w:style w:type="paragraph" w:styleId="10">
    <w:name w:val="index 1"/>
    <w:basedOn w:val="a1"/>
    <w:next w:val="a1"/>
    <w:qFormat/>
  </w:style>
  <w:style w:type="paragraph" w:styleId="af6">
    <w:name w:val="annotation subject"/>
    <w:basedOn w:val="af5"/>
    <w:next w:val="af5"/>
    <w:qFormat/>
    <w:rPr>
      <w:b/>
      <w:bCs/>
    </w:rPr>
  </w:style>
  <w:style w:type="paragraph" w:styleId="af7">
    <w:name w:val="Document Map"/>
    <w:basedOn w:val="a1"/>
    <w:pPr>
      <w:shd w:val="clear" w:color="auto" w:fill="000080"/>
    </w:pPr>
  </w:style>
  <w:style w:type="paragraph" w:styleId="af8">
    <w:name w:val="footnote text"/>
    <w:basedOn w:val="a1"/>
    <w:pPr>
      <w:snapToGrid w:val="0"/>
    </w:pPr>
    <w:rPr>
      <w:sz w:val="18"/>
      <w:szCs w:val="18"/>
    </w:rPr>
  </w:style>
  <w:style w:type="paragraph" w:styleId="80">
    <w:name w:val="toc 8"/>
    <w:basedOn w:val="a1"/>
    <w:next w:val="a1"/>
    <w:qFormat/>
    <w:pPr>
      <w:ind w:leftChars="1400" w:left="2940"/>
    </w:pPr>
  </w:style>
  <w:style w:type="paragraph" w:styleId="24">
    <w:name w:val="index 2"/>
    <w:basedOn w:val="a1"/>
    <w:next w:val="a1"/>
    <w:qFormat/>
    <w:pPr>
      <w:ind w:leftChars="200" w:left="200"/>
    </w:pPr>
  </w:style>
  <w:style w:type="paragraph" w:styleId="3">
    <w:name w:val="List Number 3"/>
    <w:basedOn w:val="a1"/>
    <w:pPr>
      <w:numPr>
        <w:numId w:val="2"/>
      </w:numPr>
    </w:pPr>
  </w:style>
  <w:style w:type="paragraph" w:styleId="HTML7">
    <w:name w:val="HTML Address"/>
    <w:basedOn w:val="a1"/>
    <w:qFormat/>
    <w:rPr>
      <w:i/>
      <w:iCs/>
    </w:rPr>
  </w:style>
  <w:style w:type="paragraph" w:styleId="70">
    <w:name w:val="index 7"/>
    <w:basedOn w:val="a1"/>
    <w:next w:val="a1"/>
    <w:pPr>
      <w:ind w:leftChars="1200" w:left="1200"/>
    </w:pPr>
  </w:style>
  <w:style w:type="paragraph" w:styleId="33">
    <w:name w:val="index 3"/>
    <w:basedOn w:val="a1"/>
    <w:next w:val="a1"/>
    <w:qFormat/>
    <w:pPr>
      <w:ind w:leftChars="400" w:left="400"/>
    </w:pPr>
  </w:style>
  <w:style w:type="paragraph" w:styleId="53">
    <w:name w:val="index 5"/>
    <w:basedOn w:val="a1"/>
    <w:next w:val="a1"/>
    <w:qFormat/>
    <w:pPr>
      <w:ind w:leftChars="800" w:left="800"/>
    </w:pPr>
  </w:style>
  <w:style w:type="paragraph" w:styleId="42">
    <w:name w:val="index 4"/>
    <w:basedOn w:val="a1"/>
    <w:next w:val="a1"/>
    <w:qFormat/>
    <w:pPr>
      <w:ind w:leftChars="600" w:left="600"/>
    </w:pPr>
  </w:style>
  <w:style w:type="paragraph" w:styleId="af9">
    <w:name w:val="header"/>
    <w:basedOn w:val="a1"/>
    <w:qFormat/>
    <w:pPr>
      <w:tabs>
        <w:tab w:val="center" w:pos="4153"/>
        <w:tab w:val="right" w:pos="8306"/>
      </w:tabs>
    </w:pPr>
  </w:style>
  <w:style w:type="paragraph" w:styleId="90">
    <w:name w:val="toc 9"/>
    <w:basedOn w:val="a1"/>
    <w:next w:val="a1"/>
    <w:qFormat/>
    <w:pPr>
      <w:ind w:leftChars="1600" w:left="3360"/>
    </w:pPr>
  </w:style>
  <w:style w:type="paragraph" w:styleId="71">
    <w:name w:val="toc 7"/>
    <w:basedOn w:val="a1"/>
    <w:next w:val="a1"/>
    <w:qFormat/>
    <w:pPr>
      <w:ind w:leftChars="1200" w:left="2520"/>
    </w:pPr>
  </w:style>
  <w:style w:type="paragraph" w:styleId="60">
    <w:name w:val="index 6"/>
    <w:basedOn w:val="a1"/>
    <w:next w:val="a1"/>
    <w:pPr>
      <w:ind w:leftChars="1000" w:left="1000"/>
    </w:pPr>
  </w:style>
  <w:style w:type="paragraph" w:styleId="afa">
    <w:name w:val="envelope address"/>
    <w:basedOn w:val="a1"/>
    <w:pPr>
      <w:framePr w:w="7920" w:h="1980" w:hRule="exact" w:hSpace="180" w:wrap="around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81">
    <w:name w:val="index 8"/>
    <w:basedOn w:val="a1"/>
    <w:next w:val="a1"/>
    <w:qFormat/>
    <w:pPr>
      <w:ind w:leftChars="1400" w:left="1400"/>
    </w:pPr>
  </w:style>
  <w:style w:type="paragraph" w:styleId="afb">
    <w:name w:val="Body Text"/>
    <w:basedOn w:val="a1"/>
    <w:qFormat/>
    <w:pPr>
      <w:spacing w:after="120"/>
    </w:pPr>
  </w:style>
  <w:style w:type="paragraph" w:styleId="91">
    <w:name w:val="index 9"/>
    <w:basedOn w:val="a1"/>
    <w:next w:val="a1"/>
    <w:qFormat/>
    <w:pPr>
      <w:ind w:leftChars="1600" w:left="1600"/>
    </w:pPr>
  </w:style>
  <w:style w:type="paragraph" w:styleId="4">
    <w:name w:val="List Number 4"/>
    <w:basedOn w:val="a1"/>
    <w:qFormat/>
    <w:pPr>
      <w:numPr>
        <w:numId w:val="3"/>
      </w:numPr>
    </w:pPr>
  </w:style>
  <w:style w:type="paragraph" w:styleId="afc">
    <w:name w:val="toa heading"/>
    <w:basedOn w:val="a1"/>
    <w:next w:val="a1"/>
    <w:qFormat/>
    <w:pPr>
      <w:spacing w:before="120"/>
    </w:pPr>
    <w:rPr>
      <w:rFonts w:ascii="Arial" w:hAnsi="Arial" w:cs="Arial"/>
      <w:sz w:val="24"/>
      <w:szCs w:val="24"/>
    </w:rPr>
  </w:style>
  <w:style w:type="paragraph" w:styleId="afd">
    <w:name w:val="index heading"/>
    <w:basedOn w:val="a1"/>
    <w:next w:val="10"/>
    <w:qFormat/>
    <w:rPr>
      <w:rFonts w:ascii="Arial" w:hAnsi="Arial" w:cs="Arial"/>
      <w:b/>
      <w:bCs/>
    </w:rPr>
  </w:style>
  <w:style w:type="paragraph" w:styleId="11">
    <w:name w:val="toc 1"/>
    <w:basedOn w:val="a1"/>
    <w:next w:val="a1"/>
    <w:qFormat/>
  </w:style>
  <w:style w:type="paragraph" w:styleId="afe">
    <w:name w:val="table of authorities"/>
    <w:basedOn w:val="a1"/>
    <w:next w:val="a1"/>
    <w:qFormat/>
    <w:pPr>
      <w:ind w:leftChars="200" w:left="420"/>
    </w:pPr>
  </w:style>
  <w:style w:type="paragraph" w:styleId="aff">
    <w:name w:val="macro"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Theme="minorEastAsia" w:hAnsi="Courier New" w:cs="Courier New"/>
      <w:kern w:val="2"/>
      <w:sz w:val="24"/>
      <w:szCs w:val="24"/>
      <w:lang w:val="en-US" w:eastAsia="zh-CN"/>
    </w:rPr>
  </w:style>
  <w:style w:type="paragraph" w:styleId="61">
    <w:name w:val="toc 6"/>
    <w:basedOn w:val="a1"/>
    <w:next w:val="a1"/>
    <w:qFormat/>
    <w:pPr>
      <w:ind w:leftChars="1000" w:left="2100"/>
    </w:pPr>
  </w:style>
  <w:style w:type="paragraph" w:styleId="aff0">
    <w:name w:val="table of figures"/>
    <w:basedOn w:val="a1"/>
    <w:next w:val="a1"/>
    <w:qFormat/>
    <w:pPr>
      <w:ind w:leftChars="200" w:left="200" w:hangingChars="200" w:hanging="200"/>
    </w:pPr>
  </w:style>
  <w:style w:type="paragraph" w:styleId="34">
    <w:name w:val="toc 3"/>
    <w:basedOn w:val="a1"/>
    <w:next w:val="a1"/>
    <w:qFormat/>
    <w:pPr>
      <w:ind w:leftChars="400" w:left="840"/>
    </w:pPr>
  </w:style>
  <w:style w:type="paragraph" w:styleId="25">
    <w:name w:val="toc 2"/>
    <w:basedOn w:val="a1"/>
    <w:next w:val="a1"/>
    <w:qFormat/>
    <w:pPr>
      <w:ind w:leftChars="200" w:left="420"/>
    </w:pPr>
  </w:style>
  <w:style w:type="paragraph" w:styleId="43">
    <w:name w:val="toc 4"/>
    <w:basedOn w:val="a1"/>
    <w:next w:val="a1"/>
    <w:qFormat/>
    <w:pPr>
      <w:ind w:leftChars="600" w:left="1260"/>
    </w:pPr>
  </w:style>
  <w:style w:type="paragraph" w:styleId="54">
    <w:name w:val="toc 5"/>
    <w:basedOn w:val="a1"/>
    <w:next w:val="a1"/>
    <w:qFormat/>
    <w:pPr>
      <w:ind w:leftChars="800" w:left="1680"/>
    </w:pPr>
  </w:style>
  <w:style w:type="paragraph" w:styleId="aff1">
    <w:name w:val="Note Heading"/>
    <w:basedOn w:val="a1"/>
    <w:next w:val="a1"/>
    <w:qFormat/>
  </w:style>
  <w:style w:type="paragraph" w:styleId="aff2">
    <w:name w:val="Date"/>
    <w:basedOn w:val="a1"/>
    <w:next w:val="a1"/>
    <w:qFormat/>
  </w:style>
  <w:style w:type="paragraph" w:styleId="50">
    <w:name w:val="List Bullet 5"/>
    <w:basedOn w:val="a1"/>
    <w:qFormat/>
    <w:pPr>
      <w:numPr>
        <w:numId w:val="4"/>
      </w:numPr>
    </w:pPr>
  </w:style>
  <w:style w:type="paragraph" w:styleId="aff3">
    <w:name w:val="Body Text First Indent"/>
    <w:basedOn w:val="afb"/>
    <w:qFormat/>
    <w:pPr>
      <w:ind w:firstLine="210"/>
    </w:pPr>
  </w:style>
  <w:style w:type="paragraph" w:styleId="26">
    <w:name w:val="Body Text First Indent 2"/>
    <w:basedOn w:val="aff4"/>
    <w:qFormat/>
    <w:pPr>
      <w:ind w:firstLine="210"/>
    </w:pPr>
  </w:style>
  <w:style w:type="paragraph" w:styleId="aff4">
    <w:name w:val="Body Text Indent"/>
    <w:basedOn w:val="a1"/>
    <w:qFormat/>
    <w:pPr>
      <w:spacing w:after="120"/>
      <w:ind w:left="360"/>
    </w:pPr>
  </w:style>
  <w:style w:type="paragraph" w:styleId="40">
    <w:name w:val="List Bullet 4"/>
    <w:basedOn w:val="a1"/>
    <w:qFormat/>
    <w:pPr>
      <w:numPr>
        <w:numId w:val="5"/>
      </w:numPr>
    </w:pPr>
  </w:style>
  <w:style w:type="paragraph" w:styleId="a0">
    <w:name w:val="List Bullet"/>
    <w:basedOn w:val="a1"/>
    <w:qFormat/>
    <w:pPr>
      <w:numPr>
        <w:numId w:val="6"/>
      </w:numPr>
    </w:pPr>
  </w:style>
  <w:style w:type="paragraph" w:styleId="20">
    <w:name w:val="List Bullet 2"/>
    <w:basedOn w:val="a1"/>
    <w:qFormat/>
    <w:pPr>
      <w:numPr>
        <w:numId w:val="7"/>
      </w:numPr>
    </w:pPr>
  </w:style>
  <w:style w:type="paragraph" w:styleId="30">
    <w:name w:val="List Bullet 3"/>
    <w:basedOn w:val="a1"/>
    <w:qFormat/>
    <w:pPr>
      <w:numPr>
        <w:numId w:val="8"/>
      </w:numPr>
    </w:pPr>
  </w:style>
  <w:style w:type="paragraph" w:styleId="aff5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6">
    <w:name w:val="footer"/>
    <w:basedOn w:val="a1"/>
    <w:qFormat/>
    <w:pPr>
      <w:tabs>
        <w:tab w:val="center" w:pos="4153"/>
        <w:tab w:val="right" w:pos="8306"/>
      </w:tabs>
    </w:pPr>
  </w:style>
  <w:style w:type="paragraph" w:styleId="a">
    <w:name w:val="List Number"/>
    <w:basedOn w:val="a1"/>
    <w:qFormat/>
    <w:pPr>
      <w:numPr>
        <w:numId w:val="9"/>
      </w:numPr>
    </w:pPr>
  </w:style>
  <w:style w:type="paragraph" w:styleId="2">
    <w:name w:val="List Number 2"/>
    <w:basedOn w:val="a1"/>
    <w:qFormat/>
    <w:pPr>
      <w:numPr>
        <w:numId w:val="10"/>
      </w:numPr>
    </w:pPr>
  </w:style>
  <w:style w:type="paragraph" w:styleId="aff7">
    <w:name w:val="List"/>
    <w:basedOn w:val="a1"/>
    <w:qFormat/>
    <w:pPr>
      <w:ind w:left="360" w:hanging="360"/>
    </w:pPr>
  </w:style>
  <w:style w:type="paragraph" w:styleId="aff8">
    <w:name w:val="Normal (Web)"/>
    <w:basedOn w:val="a1"/>
    <w:qFormat/>
    <w:rPr>
      <w:sz w:val="24"/>
      <w:szCs w:val="24"/>
    </w:rPr>
  </w:style>
  <w:style w:type="paragraph" w:styleId="35">
    <w:name w:val="Body Text 3"/>
    <w:basedOn w:val="a1"/>
    <w:qFormat/>
    <w:pPr>
      <w:spacing w:after="120"/>
    </w:pPr>
    <w:rPr>
      <w:sz w:val="16"/>
      <w:szCs w:val="16"/>
    </w:rPr>
  </w:style>
  <w:style w:type="paragraph" w:styleId="27">
    <w:name w:val="Body Text Indent 2"/>
    <w:basedOn w:val="a1"/>
    <w:qFormat/>
    <w:pPr>
      <w:spacing w:after="120" w:line="480" w:lineRule="auto"/>
      <w:ind w:left="360"/>
    </w:pPr>
  </w:style>
  <w:style w:type="paragraph" w:styleId="aff9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ffa">
    <w:name w:val="Signature"/>
    <w:basedOn w:val="a1"/>
    <w:pPr>
      <w:ind w:left="4320"/>
    </w:pPr>
  </w:style>
  <w:style w:type="paragraph" w:styleId="affb">
    <w:name w:val="Salutation"/>
    <w:basedOn w:val="a1"/>
    <w:next w:val="a1"/>
    <w:qFormat/>
  </w:style>
  <w:style w:type="paragraph" w:styleId="28">
    <w:name w:val="List Continue 2"/>
    <w:basedOn w:val="a1"/>
    <w:qFormat/>
    <w:pPr>
      <w:spacing w:after="120"/>
      <w:ind w:left="720"/>
    </w:pPr>
  </w:style>
  <w:style w:type="paragraph" w:styleId="36">
    <w:name w:val="List Continue 3"/>
    <w:basedOn w:val="a1"/>
    <w:qFormat/>
    <w:pPr>
      <w:spacing w:after="120"/>
      <w:ind w:left="1080"/>
    </w:pPr>
  </w:style>
  <w:style w:type="paragraph" w:styleId="44">
    <w:name w:val="List Continue 4"/>
    <w:basedOn w:val="a1"/>
    <w:qFormat/>
    <w:pPr>
      <w:spacing w:after="120"/>
      <w:ind w:left="1440"/>
    </w:pPr>
  </w:style>
  <w:style w:type="paragraph" w:styleId="55">
    <w:name w:val="List Continue 5"/>
    <w:basedOn w:val="a1"/>
    <w:qFormat/>
    <w:pPr>
      <w:spacing w:after="120"/>
      <w:ind w:left="1800"/>
    </w:pPr>
  </w:style>
  <w:style w:type="paragraph" w:styleId="29">
    <w:name w:val="List 2"/>
    <w:basedOn w:val="a1"/>
    <w:qFormat/>
    <w:pPr>
      <w:ind w:left="720" w:hanging="360"/>
    </w:pPr>
  </w:style>
  <w:style w:type="paragraph" w:styleId="37">
    <w:name w:val="List 3"/>
    <w:basedOn w:val="a1"/>
    <w:qFormat/>
    <w:pPr>
      <w:ind w:left="1080" w:hanging="360"/>
    </w:pPr>
  </w:style>
  <w:style w:type="paragraph" w:styleId="45">
    <w:name w:val="List 4"/>
    <w:basedOn w:val="a1"/>
    <w:qFormat/>
    <w:pPr>
      <w:ind w:left="1440" w:hanging="360"/>
    </w:pPr>
  </w:style>
  <w:style w:type="paragraph" w:styleId="HTML8">
    <w:name w:val="HTML Preformatted"/>
    <w:basedOn w:val="a1"/>
    <w:qFormat/>
    <w:rPr>
      <w:rFonts w:ascii="Courier New" w:hAnsi="Courier New" w:cs="Courier New"/>
    </w:rPr>
  </w:style>
  <w:style w:type="paragraph" w:styleId="affc">
    <w:name w:val="Block Text"/>
    <w:basedOn w:val="a1"/>
    <w:qFormat/>
    <w:pPr>
      <w:spacing w:after="120"/>
      <w:ind w:left="1440" w:right="1440"/>
    </w:pPr>
  </w:style>
  <w:style w:type="paragraph" w:styleId="affd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affe">
    <w:name w:val="E-mail Signature"/>
    <w:basedOn w:val="a1"/>
    <w:qFormat/>
  </w:style>
  <w:style w:type="table" w:styleId="2a">
    <w:name w:val="Table Colorful 2"/>
    <w:basedOn w:val="a3"/>
    <w:qFormat/>
    <w:pPr>
      <w:widowControl w:val="0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Grid 2"/>
    <w:basedOn w:val="a3"/>
    <w:qFormat/>
    <w:pPr>
      <w:widowControl w:val="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">
    <w:name w:val="Table Subtle 1"/>
    <w:basedOn w:val="a3"/>
    <w:qFormat/>
    <w:pPr>
      <w:widowControl w:val="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f">
    <w:name w:val="Table Theme"/>
    <w:basedOn w:val="a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Table Web 3"/>
    <w:basedOn w:val="a3"/>
    <w:qFormat/>
    <w:pPr>
      <w:widowControl w:val="0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2">
    <w:name w:val="Table Grid 6"/>
    <w:basedOn w:val="a3"/>
    <w:qFormat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13">
    <w:name w:val="Table Simple 1"/>
    <w:basedOn w:val="a3"/>
    <w:qFormat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single" w:sz="6" w:space="0" w:color="008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">
    <w:name w:val="Table Grid 1"/>
    <w:basedOn w:val="a3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3D effects 2"/>
    <w:basedOn w:val="a3"/>
    <w:qFormat/>
    <w:pPr>
      <w:widowControl w:val="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5">
    <w:name w:val="Table List 5"/>
    <w:basedOn w:val="a3"/>
    <w:qFormat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Classic 4"/>
    <w:basedOn w:val="a3"/>
    <w:pPr>
      <w:widowControl w:val="0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f0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Classic 1"/>
    <w:basedOn w:val="a3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6">
    <w:name w:val="Table Grid 5"/>
    <w:basedOn w:val="a3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38">
    <w:name w:val="Table 3D effects 3"/>
    <w:basedOn w:val="a3"/>
    <w:pPr>
      <w:widowControl w:val="0"/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Columns 3"/>
    <w:basedOn w:val="a3"/>
    <w:qFormat/>
    <w:pPr>
      <w:widowControl w:val="0"/>
      <w:jc w:val="both"/>
    </w:pPr>
    <w:rPr>
      <w:b/>
      <w:bCs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Columns 4"/>
    <w:basedOn w:val="a3"/>
    <w:qFormat/>
    <w:pPr>
      <w:widowControl w:val="0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a">
    <w:name w:val="Table Classic 3"/>
    <w:basedOn w:val="a3"/>
    <w:pPr>
      <w:widowControl w:val="0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f1">
    <w:name w:val="Table Professional"/>
    <w:basedOn w:val="a3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f2">
    <w:name w:val="Table Elegant"/>
    <w:basedOn w:val="a3"/>
    <w:pPr>
      <w:widowControl w:val="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6">
    <w:name w:val="Table Colorful 1"/>
    <w:basedOn w:val="a3"/>
    <w:qFormat/>
    <w:pPr>
      <w:widowControl w:val="0"/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30">
    <w:name w:val="Table List 3"/>
    <w:basedOn w:val="a3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2">
    <w:name w:val="Table Web 2"/>
    <w:basedOn w:val="a3"/>
    <w:qFormat/>
    <w:pPr>
      <w:widowControl w:val="0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7">
    <w:name w:val="Table List 7"/>
    <w:basedOn w:val="a3"/>
    <w:qFormat/>
    <w:pPr>
      <w:widowControl w:val="0"/>
      <w:jc w:val="both"/>
    </w:pPr>
    <w:tblPr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single" w:sz="12" w:space="0" w:color="00800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afff3">
    <w:name w:val="Table Contemporary"/>
    <w:basedOn w:val="a3"/>
    <w:pPr>
      <w:widowControl w:val="0"/>
      <w:jc w:val="both"/>
    </w:p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-6">
    <w:name w:val="Table List 6"/>
    <w:basedOn w:val="a3"/>
    <w:qFormat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</w:style>
  <w:style w:type="table" w:styleId="48">
    <w:name w:val="Table Grid 4"/>
    <w:basedOn w:val="a3"/>
    <w:pPr>
      <w:widowControl w:val="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7">
    <w:name w:val="Table Columns 1"/>
    <w:basedOn w:val="a3"/>
    <w:qFormat/>
    <w:pPr>
      <w:widowControl w:val="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top w:val="nil"/>
          <w:left w:val="doub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8">
    <w:name w:val="Table List 8"/>
    <w:basedOn w:val="a3"/>
    <w:qFormat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</w:style>
  <w:style w:type="table" w:styleId="3b">
    <w:name w:val="Table Grid 3"/>
    <w:basedOn w:val="a3"/>
    <w:qFormat/>
    <w:pPr>
      <w:widowControl w:val="0"/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Subtle 2"/>
    <w:basedOn w:val="a3"/>
    <w:pPr>
      <w:widowControl w:val="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4">
    <w:name w:val="Table List 4"/>
    <w:basedOn w:val="a3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-1">
    <w:name w:val="Table List 1"/>
    <w:basedOn w:val="a3"/>
    <w:qFormat/>
    <w:pPr>
      <w:widowControl w:val="0"/>
      <w:jc w:val="both"/>
    </w:pPr>
    <w:tblPr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10">
    <w:name w:val="Table Web 1"/>
    <w:basedOn w:val="a3"/>
    <w:pPr>
      <w:widowControl w:val="0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Colorful 3"/>
    <w:basedOn w:val="a3"/>
    <w:pPr>
      <w:widowControl w:val="0"/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nil"/>
          <w:bottom w:val="single" w:sz="36" w:space="0" w:color="000000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57">
    <w:name w:val="Table Columns 5"/>
    <w:basedOn w:val="a3"/>
    <w:pPr>
      <w:widowControl w:val="0"/>
      <w:jc w:val="both"/>
    </w:pPr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single" w:sz="6" w:space="0" w:color="80808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2e">
    <w:name w:val="Table Classic 2"/>
    <w:basedOn w:val="a3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72">
    <w:name w:val="Table Grid 7"/>
    <w:basedOn w:val="a3"/>
    <w:qFormat/>
    <w:pPr>
      <w:widowControl w:val="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18">
    <w:name w:val="Table 3D effects 1"/>
    <w:basedOn w:val="a3"/>
    <w:qFormat/>
    <w:pPr>
      <w:widowControl w:val="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single" w:sz="6" w:space="0" w:color="80808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">
    <w:name w:val="Table Columns 2"/>
    <w:basedOn w:val="a3"/>
    <w:pPr>
      <w:widowControl w:val="0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0">
    <w:name w:val="Table Simple 2"/>
    <w:basedOn w:val="a3"/>
    <w:qFormat/>
    <w:pPr>
      <w:widowControl w:val="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Simple 3"/>
    <w:basedOn w:val="a3"/>
    <w:qFormat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82">
    <w:name w:val="Table Grid 8"/>
    <w:basedOn w:val="a3"/>
    <w:pPr>
      <w:widowControl w:val="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20">
    <w:name w:val="Table List 2"/>
    <w:basedOn w:val="a3"/>
    <w:pPr>
      <w:widowControl w:val="0"/>
      <w:jc w:val="both"/>
    </w:pPr>
    <w:tblPr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8" w:qFormat="1"/>
    <w:lsdException w:name="index 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annotation text" w:qFormat="1"/>
    <w:lsdException w:name="header" w:qFormat="1"/>
    <w:lsdException w:name="footer" w:qFormat="1"/>
    <w:lsdException w:name="index heading" w:qFormat="1"/>
    <w:lsdException w:name="caption" w:semiHidden="1" w:unhideWhenUsed="1" w:qFormat="1"/>
    <w:lsdException w:name="table of figures" w:qFormat="1"/>
    <w:lsdException w:name="envelope return" w:qFormat="1"/>
    <w:lsdException w:name="endnote text" w:qFormat="1"/>
    <w:lsdException w:name="table of authorities" w:qFormat="1"/>
    <w:lsdException w:name="macro" w:qFormat="1"/>
    <w:lsdException w:name="toa heading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4" w:qFormat="1"/>
    <w:lsdException w:name="Title" w:qFormat="1"/>
    <w:lsdException w:name="Closing" w:qFormat="1"/>
    <w:lsdException w:name="Default Paragraph Font" w:semiHidden="1"/>
    <w:lsdException w:name="Body Text" w:qFormat="1"/>
    <w:lsdException w:name="Body Text Indent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Subtitle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Strong" w:qFormat="1"/>
    <w:lsdException w:name="Emphasis" w:qFormat="1"/>
    <w:lsdException w:name="Plain Text" w:qFormat="1"/>
    <w:lsdException w:name="E-mail Signature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qFormat="1"/>
    <w:lsdException w:name="HTML Address" w:qFormat="1"/>
    <w:lsdException w:name="HTML Preformatted" w:qFormat="1"/>
    <w:lsdException w:name="Normal Table" w:semiHidden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qFormat="1"/>
    <w:lsdException w:name="Table Simple 2" w:qFormat="1"/>
    <w:lsdException w:name="Table Simple 3" w:qFormat="1"/>
    <w:lsdException w:name="Table Colorful 1" w:qFormat="1"/>
    <w:lsdException w:name="Table Colorful 2" w:qFormat="1"/>
    <w:lsdException w:name="Table Columns 1" w:qFormat="1"/>
    <w:lsdException w:name="Table Columns 3" w:qFormat="1"/>
    <w:lsdException w:name="Table Columns 4" w:qFormat="1"/>
    <w:lsdException w:name="Table Grid 2" w:qFormat="1"/>
    <w:lsdException w:name="Table Grid 3" w:qFormat="1"/>
    <w:lsdException w:name="Table Grid 6" w:qFormat="1"/>
    <w:lsdException w:name="Table Grid 7" w:qFormat="1"/>
    <w:lsdException w:name="Table List 1" w:qFormat="1"/>
    <w:lsdException w:name="Table List 5" w:qFormat="1"/>
    <w:lsdException w:name="Table List 6" w:qFormat="1"/>
    <w:lsdException w:name="Table List 7" w:qFormat="1"/>
    <w:lsdException w:name="Table List 8" w:qFormat="1"/>
    <w:lsdException w:name="Table 3D effects 1" w:qFormat="1"/>
    <w:lsdException w:name="Table 3D effects 2" w:qFormat="1"/>
    <w:lsdException w:name="Table Subtle 1" w:qFormat="1"/>
    <w:lsdException w:name="Table Web 2" w:qFormat="1"/>
    <w:lsdException w:name="Table Web 3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semiHidden/>
    <w:unhideWhenUsed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semiHidden/>
    <w:unhideWhenUsed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semiHidden/>
    <w:unhideWhenUsed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semiHidden/>
    <w:unhideWhenUsed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semiHidden/>
    <w:unhideWhenUsed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HTML">
    <w:name w:val="HTML Sample"/>
    <w:basedOn w:val="a2"/>
    <w:rPr>
      <w:rFonts w:ascii="Courier New" w:hAnsi="Courier New" w:cs="Courier New"/>
    </w:rPr>
  </w:style>
  <w:style w:type="character" w:styleId="a5">
    <w:name w:val="FollowedHyperlink"/>
    <w:basedOn w:val="a2"/>
    <w:rPr>
      <w:color w:val="800080"/>
      <w:u w:val="single"/>
    </w:rPr>
  </w:style>
  <w:style w:type="character" w:styleId="a6">
    <w:name w:val="footnote reference"/>
    <w:basedOn w:val="a2"/>
    <w:rPr>
      <w:vertAlign w:val="superscript"/>
    </w:rPr>
  </w:style>
  <w:style w:type="character" w:styleId="a7">
    <w:name w:val="annotation reference"/>
    <w:basedOn w:val="a2"/>
    <w:rPr>
      <w:sz w:val="21"/>
      <w:szCs w:val="21"/>
    </w:rPr>
  </w:style>
  <w:style w:type="character" w:styleId="a8">
    <w:name w:val="endnote reference"/>
    <w:basedOn w:val="a2"/>
    <w:rPr>
      <w:vertAlign w:val="superscript"/>
    </w:rPr>
  </w:style>
  <w:style w:type="character" w:styleId="HTML0">
    <w:name w:val="HTML Acronym"/>
    <w:basedOn w:val="a2"/>
    <w:qFormat/>
  </w:style>
  <w:style w:type="character" w:styleId="a9">
    <w:name w:val="Emphasis"/>
    <w:basedOn w:val="a2"/>
    <w:qFormat/>
    <w:rPr>
      <w:i/>
      <w:iCs/>
    </w:rPr>
  </w:style>
  <w:style w:type="character" w:styleId="aa">
    <w:name w:val="Hyperlink"/>
    <w:basedOn w:val="a2"/>
    <w:rPr>
      <w:color w:val="0000FF"/>
      <w:u w:val="single"/>
    </w:rPr>
  </w:style>
  <w:style w:type="character" w:styleId="HTML1">
    <w:name w:val="HTML Keyboard"/>
    <w:basedOn w:val="a2"/>
    <w:rPr>
      <w:rFonts w:ascii="Courier New" w:hAnsi="Courier New" w:cs="Courier New"/>
      <w:sz w:val="20"/>
      <w:szCs w:val="20"/>
    </w:rPr>
  </w:style>
  <w:style w:type="character" w:styleId="HTML2">
    <w:name w:val="HTML Code"/>
    <w:basedOn w:val="a2"/>
    <w:rPr>
      <w:rFonts w:ascii="Courier New" w:hAnsi="Courier New" w:cs="Courier New"/>
      <w:sz w:val="20"/>
      <w:szCs w:val="20"/>
    </w:rPr>
  </w:style>
  <w:style w:type="character" w:styleId="ab">
    <w:name w:val="page number"/>
    <w:basedOn w:val="a2"/>
  </w:style>
  <w:style w:type="character" w:styleId="ac">
    <w:name w:val="line number"/>
    <w:basedOn w:val="a2"/>
  </w:style>
  <w:style w:type="character" w:styleId="HTML3">
    <w:name w:val="HTML Definition"/>
    <w:basedOn w:val="a2"/>
    <w:rPr>
      <w:i/>
      <w:iCs/>
    </w:rPr>
  </w:style>
  <w:style w:type="character" w:styleId="HTML4">
    <w:name w:val="HTML Variable"/>
    <w:basedOn w:val="a2"/>
    <w:rPr>
      <w:i/>
      <w:iCs/>
    </w:rPr>
  </w:style>
  <w:style w:type="character" w:styleId="HTML5">
    <w:name w:val="HTML Typewriter"/>
    <w:basedOn w:val="a2"/>
    <w:rPr>
      <w:rFonts w:ascii="Courier New" w:hAnsi="Courier New" w:cs="Courier New"/>
      <w:sz w:val="20"/>
      <w:szCs w:val="20"/>
    </w:rPr>
  </w:style>
  <w:style w:type="character" w:styleId="ad">
    <w:name w:val="Strong"/>
    <w:basedOn w:val="a2"/>
    <w:qFormat/>
    <w:rPr>
      <w:b/>
      <w:bCs/>
    </w:rPr>
  </w:style>
  <w:style w:type="character" w:styleId="HTML6">
    <w:name w:val="HTML Cite"/>
    <w:basedOn w:val="a2"/>
    <w:rPr>
      <w:i/>
      <w:iCs/>
    </w:rPr>
  </w:style>
  <w:style w:type="paragraph" w:styleId="ae">
    <w:name w:val="Balloon Text"/>
    <w:basedOn w:val="a1"/>
    <w:rPr>
      <w:sz w:val="16"/>
      <w:szCs w:val="16"/>
    </w:rPr>
  </w:style>
  <w:style w:type="paragraph" w:styleId="52">
    <w:name w:val="List 5"/>
    <w:basedOn w:val="a1"/>
    <w:pPr>
      <w:ind w:left="1800" w:hanging="360"/>
    </w:pPr>
  </w:style>
  <w:style w:type="paragraph" w:styleId="af">
    <w:name w:val="List Continue"/>
    <w:basedOn w:val="a1"/>
    <w:pPr>
      <w:spacing w:after="120"/>
      <w:ind w:left="360"/>
    </w:pPr>
  </w:style>
  <w:style w:type="paragraph" w:styleId="22">
    <w:name w:val="Body Text 2"/>
    <w:basedOn w:val="a1"/>
    <w:pPr>
      <w:spacing w:after="120" w:line="480" w:lineRule="auto"/>
    </w:pPr>
  </w:style>
  <w:style w:type="paragraph" w:styleId="5">
    <w:name w:val="List Number 5"/>
    <w:basedOn w:val="a1"/>
    <w:pPr>
      <w:numPr>
        <w:numId w:val="1"/>
      </w:numPr>
    </w:pPr>
  </w:style>
  <w:style w:type="paragraph" w:styleId="af0">
    <w:name w:val="Closing"/>
    <w:basedOn w:val="a1"/>
    <w:qFormat/>
    <w:pPr>
      <w:ind w:left="4320"/>
    </w:pPr>
  </w:style>
  <w:style w:type="paragraph" w:styleId="af1">
    <w:name w:val="Normal Indent"/>
    <w:basedOn w:val="a1"/>
    <w:pPr>
      <w:ind w:left="708"/>
    </w:pPr>
  </w:style>
  <w:style w:type="paragraph" w:styleId="23">
    <w:name w:val="envelope return"/>
    <w:basedOn w:val="a1"/>
    <w:qFormat/>
    <w:rPr>
      <w:rFonts w:ascii="Arial" w:hAnsi="Arial" w:cs="Arial"/>
    </w:rPr>
  </w:style>
  <w:style w:type="paragraph" w:styleId="af2">
    <w:name w:val="Plain Text"/>
    <w:basedOn w:val="a1"/>
    <w:qFormat/>
    <w:rPr>
      <w:rFonts w:ascii="Courier New" w:hAnsi="Courier New" w:cs="Courier New"/>
    </w:rPr>
  </w:style>
  <w:style w:type="paragraph" w:styleId="32">
    <w:name w:val="Body Text Indent 3"/>
    <w:basedOn w:val="a1"/>
    <w:qFormat/>
    <w:pPr>
      <w:spacing w:after="120"/>
      <w:ind w:left="360"/>
    </w:pPr>
    <w:rPr>
      <w:sz w:val="16"/>
      <w:szCs w:val="16"/>
    </w:rPr>
  </w:style>
  <w:style w:type="paragraph" w:styleId="af3">
    <w:name w:val="endnote text"/>
    <w:basedOn w:val="a1"/>
    <w:qFormat/>
    <w:pPr>
      <w:snapToGrid w:val="0"/>
    </w:pPr>
  </w:style>
  <w:style w:type="paragraph" w:styleId="af4">
    <w:name w:val="caption"/>
    <w:basedOn w:val="a1"/>
    <w:next w:val="a1"/>
    <w:semiHidden/>
    <w:unhideWhenUsed/>
    <w:qFormat/>
    <w:rPr>
      <w:rFonts w:ascii="Arial" w:eastAsia="SimHei" w:hAnsi="Arial" w:cs="Arial"/>
    </w:rPr>
  </w:style>
  <w:style w:type="paragraph" w:styleId="af5">
    <w:name w:val="annotation text"/>
    <w:basedOn w:val="a1"/>
    <w:qFormat/>
  </w:style>
  <w:style w:type="paragraph" w:styleId="10">
    <w:name w:val="index 1"/>
    <w:basedOn w:val="a1"/>
    <w:next w:val="a1"/>
    <w:qFormat/>
  </w:style>
  <w:style w:type="paragraph" w:styleId="af6">
    <w:name w:val="annotation subject"/>
    <w:basedOn w:val="af5"/>
    <w:next w:val="af5"/>
    <w:qFormat/>
    <w:rPr>
      <w:b/>
      <w:bCs/>
    </w:rPr>
  </w:style>
  <w:style w:type="paragraph" w:styleId="af7">
    <w:name w:val="Document Map"/>
    <w:basedOn w:val="a1"/>
    <w:pPr>
      <w:shd w:val="clear" w:color="auto" w:fill="000080"/>
    </w:pPr>
  </w:style>
  <w:style w:type="paragraph" w:styleId="af8">
    <w:name w:val="footnote text"/>
    <w:basedOn w:val="a1"/>
    <w:pPr>
      <w:snapToGrid w:val="0"/>
    </w:pPr>
    <w:rPr>
      <w:sz w:val="18"/>
      <w:szCs w:val="18"/>
    </w:rPr>
  </w:style>
  <w:style w:type="paragraph" w:styleId="80">
    <w:name w:val="toc 8"/>
    <w:basedOn w:val="a1"/>
    <w:next w:val="a1"/>
    <w:qFormat/>
    <w:pPr>
      <w:ind w:leftChars="1400" w:left="2940"/>
    </w:pPr>
  </w:style>
  <w:style w:type="paragraph" w:styleId="24">
    <w:name w:val="index 2"/>
    <w:basedOn w:val="a1"/>
    <w:next w:val="a1"/>
    <w:qFormat/>
    <w:pPr>
      <w:ind w:leftChars="200" w:left="200"/>
    </w:pPr>
  </w:style>
  <w:style w:type="paragraph" w:styleId="3">
    <w:name w:val="List Number 3"/>
    <w:basedOn w:val="a1"/>
    <w:pPr>
      <w:numPr>
        <w:numId w:val="2"/>
      </w:numPr>
    </w:pPr>
  </w:style>
  <w:style w:type="paragraph" w:styleId="HTML7">
    <w:name w:val="HTML Address"/>
    <w:basedOn w:val="a1"/>
    <w:qFormat/>
    <w:rPr>
      <w:i/>
      <w:iCs/>
    </w:rPr>
  </w:style>
  <w:style w:type="paragraph" w:styleId="70">
    <w:name w:val="index 7"/>
    <w:basedOn w:val="a1"/>
    <w:next w:val="a1"/>
    <w:pPr>
      <w:ind w:leftChars="1200" w:left="1200"/>
    </w:pPr>
  </w:style>
  <w:style w:type="paragraph" w:styleId="33">
    <w:name w:val="index 3"/>
    <w:basedOn w:val="a1"/>
    <w:next w:val="a1"/>
    <w:qFormat/>
    <w:pPr>
      <w:ind w:leftChars="400" w:left="400"/>
    </w:pPr>
  </w:style>
  <w:style w:type="paragraph" w:styleId="53">
    <w:name w:val="index 5"/>
    <w:basedOn w:val="a1"/>
    <w:next w:val="a1"/>
    <w:qFormat/>
    <w:pPr>
      <w:ind w:leftChars="800" w:left="800"/>
    </w:pPr>
  </w:style>
  <w:style w:type="paragraph" w:styleId="42">
    <w:name w:val="index 4"/>
    <w:basedOn w:val="a1"/>
    <w:next w:val="a1"/>
    <w:qFormat/>
    <w:pPr>
      <w:ind w:leftChars="600" w:left="600"/>
    </w:pPr>
  </w:style>
  <w:style w:type="paragraph" w:styleId="af9">
    <w:name w:val="header"/>
    <w:basedOn w:val="a1"/>
    <w:qFormat/>
    <w:pPr>
      <w:tabs>
        <w:tab w:val="center" w:pos="4153"/>
        <w:tab w:val="right" w:pos="8306"/>
      </w:tabs>
    </w:pPr>
  </w:style>
  <w:style w:type="paragraph" w:styleId="90">
    <w:name w:val="toc 9"/>
    <w:basedOn w:val="a1"/>
    <w:next w:val="a1"/>
    <w:qFormat/>
    <w:pPr>
      <w:ind w:leftChars="1600" w:left="3360"/>
    </w:pPr>
  </w:style>
  <w:style w:type="paragraph" w:styleId="71">
    <w:name w:val="toc 7"/>
    <w:basedOn w:val="a1"/>
    <w:next w:val="a1"/>
    <w:qFormat/>
    <w:pPr>
      <w:ind w:leftChars="1200" w:left="2520"/>
    </w:pPr>
  </w:style>
  <w:style w:type="paragraph" w:styleId="60">
    <w:name w:val="index 6"/>
    <w:basedOn w:val="a1"/>
    <w:next w:val="a1"/>
    <w:pPr>
      <w:ind w:leftChars="1000" w:left="1000"/>
    </w:pPr>
  </w:style>
  <w:style w:type="paragraph" w:styleId="afa">
    <w:name w:val="envelope address"/>
    <w:basedOn w:val="a1"/>
    <w:pPr>
      <w:framePr w:w="7920" w:h="1980" w:hRule="exact" w:hSpace="180" w:wrap="around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81">
    <w:name w:val="index 8"/>
    <w:basedOn w:val="a1"/>
    <w:next w:val="a1"/>
    <w:qFormat/>
    <w:pPr>
      <w:ind w:leftChars="1400" w:left="1400"/>
    </w:pPr>
  </w:style>
  <w:style w:type="paragraph" w:styleId="afb">
    <w:name w:val="Body Text"/>
    <w:basedOn w:val="a1"/>
    <w:qFormat/>
    <w:pPr>
      <w:spacing w:after="120"/>
    </w:pPr>
  </w:style>
  <w:style w:type="paragraph" w:styleId="91">
    <w:name w:val="index 9"/>
    <w:basedOn w:val="a1"/>
    <w:next w:val="a1"/>
    <w:qFormat/>
    <w:pPr>
      <w:ind w:leftChars="1600" w:left="1600"/>
    </w:pPr>
  </w:style>
  <w:style w:type="paragraph" w:styleId="4">
    <w:name w:val="List Number 4"/>
    <w:basedOn w:val="a1"/>
    <w:qFormat/>
    <w:pPr>
      <w:numPr>
        <w:numId w:val="3"/>
      </w:numPr>
    </w:pPr>
  </w:style>
  <w:style w:type="paragraph" w:styleId="afc">
    <w:name w:val="toa heading"/>
    <w:basedOn w:val="a1"/>
    <w:next w:val="a1"/>
    <w:qFormat/>
    <w:pPr>
      <w:spacing w:before="120"/>
    </w:pPr>
    <w:rPr>
      <w:rFonts w:ascii="Arial" w:hAnsi="Arial" w:cs="Arial"/>
      <w:sz w:val="24"/>
      <w:szCs w:val="24"/>
    </w:rPr>
  </w:style>
  <w:style w:type="paragraph" w:styleId="afd">
    <w:name w:val="index heading"/>
    <w:basedOn w:val="a1"/>
    <w:next w:val="10"/>
    <w:qFormat/>
    <w:rPr>
      <w:rFonts w:ascii="Arial" w:hAnsi="Arial" w:cs="Arial"/>
      <w:b/>
      <w:bCs/>
    </w:rPr>
  </w:style>
  <w:style w:type="paragraph" w:styleId="11">
    <w:name w:val="toc 1"/>
    <w:basedOn w:val="a1"/>
    <w:next w:val="a1"/>
    <w:qFormat/>
  </w:style>
  <w:style w:type="paragraph" w:styleId="afe">
    <w:name w:val="table of authorities"/>
    <w:basedOn w:val="a1"/>
    <w:next w:val="a1"/>
    <w:qFormat/>
    <w:pPr>
      <w:ind w:leftChars="200" w:left="420"/>
    </w:pPr>
  </w:style>
  <w:style w:type="paragraph" w:styleId="aff">
    <w:name w:val="macro"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Theme="minorEastAsia" w:hAnsi="Courier New" w:cs="Courier New"/>
      <w:kern w:val="2"/>
      <w:sz w:val="24"/>
      <w:szCs w:val="24"/>
      <w:lang w:val="en-US" w:eastAsia="zh-CN"/>
    </w:rPr>
  </w:style>
  <w:style w:type="paragraph" w:styleId="61">
    <w:name w:val="toc 6"/>
    <w:basedOn w:val="a1"/>
    <w:next w:val="a1"/>
    <w:qFormat/>
    <w:pPr>
      <w:ind w:leftChars="1000" w:left="2100"/>
    </w:pPr>
  </w:style>
  <w:style w:type="paragraph" w:styleId="aff0">
    <w:name w:val="table of figures"/>
    <w:basedOn w:val="a1"/>
    <w:next w:val="a1"/>
    <w:qFormat/>
    <w:pPr>
      <w:ind w:leftChars="200" w:left="200" w:hangingChars="200" w:hanging="200"/>
    </w:pPr>
  </w:style>
  <w:style w:type="paragraph" w:styleId="34">
    <w:name w:val="toc 3"/>
    <w:basedOn w:val="a1"/>
    <w:next w:val="a1"/>
    <w:qFormat/>
    <w:pPr>
      <w:ind w:leftChars="400" w:left="840"/>
    </w:pPr>
  </w:style>
  <w:style w:type="paragraph" w:styleId="25">
    <w:name w:val="toc 2"/>
    <w:basedOn w:val="a1"/>
    <w:next w:val="a1"/>
    <w:qFormat/>
    <w:pPr>
      <w:ind w:leftChars="200" w:left="420"/>
    </w:pPr>
  </w:style>
  <w:style w:type="paragraph" w:styleId="43">
    <w:name w:val="toc 4"/>
    <w:basedOn w:val="a1"/>
    <w:next w:val="a1"/>
    <w:qFormat/>
    <w:pPr>
      <w:ind w:leftChars="600" w:left="1260"/>
    </w:pPr>
  </w:style>
  <w:style w:type="paragraph" w:styleId="54">
    <w:name w:val="toc 5"/>
    <w:basedOn w:val="a1"/>
    <w:next w:val="a1"/>
    <w:qFormat/>
    <w:pPr>
      <w:ind w:leftChars="800" w:left="1680"/>
    </w:pPr>
  </w:style>
  <w:style w:type="paragraph" w:styleId="aff1">
    <w:name w:val="Note Heading"/>
    <w:basedOn w:val="a1"/>
    <w:next w:val="a1"/>
    <w:qFormat/>
  </w:style>
  <w:style w:type="paragraph" w:styleId="aff2">
    <w:name w:val="Date"/>
    <w:basedOn w:val="a1"/>
    <w:next w:val="a1"/>
    <w:qFormat/>
  </w:style>
  <w:style w:type="paragraph" w:styleId="50">
    <w:name w:val="List Bullet 5"/>
    <w:basedOn w:val="a1"/>
    <w:qFormat/>
    <w:pPr>
      <w:numPr>
        <w:numId w:val="4"/>
      </w:numPr>
    </w:pPr>
  </w:style>
  <w:style w:type="paragraph" w:styleId="aff3">
    <w:name w:val="Body Text First Indent"/>
    <w:basedOn w:val="afb"/>
    <w:qFormat/>
    <w:pPr>
      <w:ind w:firstLine="210"/>
    </w:pPr>
  </w:style>
  <w:style w:type="paragraph" w:styleId="26">
    <w:name w:val="Body Text First Indent 2"/>
    <w:basedOn w:val="aff4"/>
    <w:qFormat/>
    <w:pPr>
      <w:ind w:firstLine="210"/>
    </w:pPr>
  </w:style>
  <w:style w:type="paragraph" w:styleId="aff4">
    <w:name w:val="Body Text Indent"/>
    <w:basedOn w:val="a1"/>
    <w:qFormat/>
    <w:pPr>
      <w:spacing w:after="120"/>
      <w:ind w:left="360"/>
    </w:pPr>
  </w:style>
  <w:style w:type="paragraph" w:styleId="40">
    <w:name w:val="List Bullet 4"/>
    <w:basedOn w:val="a1"/>
    <w:qFormat/>
    <w:pPr>
      <w:numPr>
        <w:numId w:val="5"/>
      </w:numPr>
    </w:pPr>
  </w:style>
  <w:style w:type="paragraph" w:styleId="a0">
    <w:name w:val="List Bullet"/>
    <w:basedOn w:val="a1"/>
    <w:qFormat/>
    <w:pPr>
      <w:numPr>
        <w:numId w:val="6"/>
      </w:numPr>
    </w:pPr>
  </w:style>
  <w:style w:type="paragraph" w:styleId="20">
    <w:name w:val="List Bullet 2"/>
    <w:basedOn w:val="a1"/>
    <w:qFormat/>
    <w:pPr>
      <w:numPr>
        <w:numId w:val="7"/>
      </w:numPr>
    </w:pPr>
  </w:style>
  <w:style w:type="paragraph" w:styleId="30">
    <w:name w:val="List Bullet 3"/>
    <w:basedOn w:val="a1"/>
    <w:qFormat/>
    <w:pPr>
      <w:numPr>
        <w:numId w:val="8"/>
      </w:numPr>
    </w:pPr>
  </w:style>
  <w:style w:type="paragraph" w:styleId="aff5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6">
    <w:name w:val="footer"/>
    <w:basedOn w:val="a1"/>
    <w:qFormat/>
    <w:pPr>
      <w:tabs>
        <w:tab w:val="center" w:pos="4153"/>
        <w:tab w:val="right" w:pos="8306"/>
      </w:tabs>
    </w:pPr>
  </w:style>
  <w:style w:type="paragraph" w:styleId="a">
    <w:name w:val="List Number"/>
    <w:basedOn w:val="a1"/>
    <w:qFormat/>
    <w:pPr>
      <w:numPr>
        <w:numId w:val="9"/>
      </w:numPr>
    </w:pPr>
  </w:style>
  <w:style w:type="paragraph" w:styleId="2">
    <w:name w:val="List Number 2"/>
    <w:basedOn w:val="a1"/>
    <w:qFormat/>
    <w:pPr>
      <w:numPr>
        <w:numId w:val="10"/>
      </w:numPr>
    </w:pPr>
  </w:style>
  <w:style w:type="paragraph" w:styleId="aff7">
    <w:name w:val="List"/>
    <w:basedOn w:val="a1"/>
    <w:qFormat/>
    <w:pPr>
      <w:ind w:left="360" w:hanging="360"/>
    </w:pPr>
  </w:style>
  <w:style w:type="paragraph" w:styleId="aff8">
    <w:name w:val="Normal (Web)"/>
    <w:basedOn w:val="a1"/>
    <w:qFormat/>
    <w:rPr>
      <w:sz w:val="24"/>
      <w:szCs w:val="24"/>
    </w:rPr>
  </w:style>
  <w:style w:type="paragraph" w:styleId="35">
    <w:name w:val="Body Text 3"/>
    <w:basedOn w:val="a1"/>
    <w:qFormat/>
    <w:pPr>
      <w:spacing w:after="120"/>
    </w:pPr>
    <w:rPr>
      <w:sz w:val="16"/>
      <w:szCs w:val="16"/>
    </w:rPr>
  </w:style>
  <w:style w:type="paragraph" w:styleId="27">
    <w:name w:val="Body Text Indent 2"/>
    <w:basedOn w:val="a1"/>
    <w:qFormat/>
    <w:pPr>
      <w:spacing w:after="120" w:line="480" w:lineRule="auto"/>
      <w:ind w:left="360"/>
    </w:pPr>
  </w:style>
  <w:style w:type="paragraph" w:styleId="aff9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ffa">
    <w:name w:val="Signature"/>
    <w:basedOn w:val="a1"/>
    <w:pPr>
      <w:ind w:left="4320"/>
    </w:pPr>
  </w:style>
  <w:style w:type="paragraph" w:styleId="affb">
    <w:name w:val="Salutation"/>
    <w:basedOn w:val="a1"/>
    <w:next w:val="a1"/>
    <w:qFormat/>
  </w:style>
  <w:style w:type="paragraph" w:styleId="28">
    <w:name w:val="List Continue 2"/>
    <w:basedOn w:val="a1"/>
    <w:qFormat/>
    <w:pPr>
      <w:spacing w:after="120"/>
      <w:ind w:left="720"/>
    </w:pPr>
  </w:style>
  <w:style w:type="paragraph" w:styleId="36">
    <w:name w:val="List Continue 3"/>
    <w:basedOn w:val="a1"/>
    <w:qFormat/>
    <w:pPr>
      <w:spacing w:after="120"/>
      <w:ind w:left="1080"/>
    </w:pPr>
  </w:style>
  <w:style w:type="paragraph" w:styleId="44">
    <w:name w:val="List Continue 4"/>
    <w:basedOn w:val="a1"/>
    <w:qFormat/>
    <w:pPr>
      <w:spacing w:after="120"/>
      <w:ind w:left="1440"/>
    </w:pPr>
  </w:style>
  <w:style w:type="paragraph" w:styleId="55">
    <w:name w:val="List Continue 5"/>
    <w:basedOn w:val="a1"/>
    <w:qFormat/>
    <w:pPr>
      <w:spacing w:after="120"/>
      <w:ind w:left="1800"/>
    </w:pPr>
  </w:style>
  <w:style w:type="paragraph" w:styleId="29">
    <w:name w:val="List 2"/>
    <w:basedOn w:val="a1"/>
    <w:qFormat/>
    <w:pPr>
      <w:ind w:left="720" w:hanging="360"/>
    </w:pPr>
  </w:style>
  <w:style w:type="paragraph" w:styleId="37">
    <w:name w:val="List 3"/>
    <w:basedOn w:val="a1"/>
    <w:qFormat/>
    <w:pPr>
      <w:ind w:left="1080" w:hanging="360"/>
    </w:pPr>
  </w:style>
  <w:style w:type="paragraph" w:styleId="45">
    <w:name w:val="List 4"/>
    <w:basedOn w:val="a1"/>
    <w:qFormat/>
    <w:pPr>
      <w:ind w:left="1440" w:hanging="360"/>
    </w:pPr>
  </w:style>
  <w:style w:type="paragraph" w:styleId="HTML8">
    <w:name w:val="HTML Preformatted"/>
    <w:basedOn w:val="a1"/>
    <w:qFormat/>
    <w:rPr>
      <w:rFonts w:ascii="Courier New" w:hAnsi="Courier New" w:cs="Courier New"/>
    </w:rPr>
  </w:style>
  <w:style w:type="paragraph" w:styleId="affc">
    <w:name w:val="Block Text"/>
    <w:basedOn w:val="a1"/>
    <w:qFormat/>
    <w:pPr>
      <w:spacing w:after="120"/>
      <w:ind w:left="1440" w:right="1440"/>
    </w:pPr>
  </w:style>
  <w:style w:type="paragraph" w:styleId="affd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affe">
    <w:name w:val="E-mail Signature"/>
    <w:basedOn w:val="a1"/>
    <w:qFormat/>
  </w:style>
  <w:style w:type="table" w:styleId="2a">
    <w:name w:val="Table Colorful 2"/>
    <w:basedOn w:val="a3"/>
    <w:qFormat/>
    <w:pPr>
      <w:widowControl w:val="0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Grid 2"/>
    <w:basedOn w:val="a3"/>
    <w:qFormat/>
    <w:pPr>
      <w:widowControl w:val="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">
    <w:name w:val="Table Subtle 1"/>
    <w:basedOn w:val="a3"/>
    <w:qFormat/>
    <w:pPr>
      <w:widowControl w:val="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f">
    <w:name w:val="Table Theme"/>
    <w:basedOn w:val="a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Table Web 3"/>
    <w:basedOn w:val="a3"/>
    <w:qFormat/>
    <w:pPr>
      <w:widowControl w:val="0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2">
    <w:name w:val="Table Grid 6"/>
    <w:basedOn w:val="a3"/>
    <w:qFormat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13">
    <w:name w:val="Table Simple 1"/>
    <w:basedOn w:val="a3"/>
    <w:qFormat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single" w:sz="6" w:space="0" w:color="008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">
    <w:name w:val="Table Grid 1"/>
    <w:basedOn w:val="a3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3D effects 2"/>
    <w:basedOn w:val="a3"/>
    <w:qFormat/>
    <w:pPr>
      <w:widowControl w:val="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5">
    <w:name w:val="Table List 5"/>
    <w:basedOn w:val="a3"/>
    <w:qFormat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Classic 4"/>
    <w:basedOn w:val="a3"/>
    <w:pPr>
      <w:widowControl w:val="0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f0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Classic 1"/>
    <w:basedOn w:val="a3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6">
    <w:name w:val="Table Grid 5"/>
    <w:basedOn w:val="a3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38">
    <w:name w:val="Table 3D effects 3"/>
    <w:basedOn w:val="a3"/>
    <w:pPr>
      <w:widowControl w:val="0"/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Columns 3"/>
    <w:basedOn w:val="a3"/>
    <w:qFormat/>
    <w:pPr>
      <w:widowControl w:val="0"/>
      <w:jc w:val="both"/>
    </w:pPr>
    <w:rPr>
      <w:b/>
      <w:bCs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Columns 4"/>
    <w:basedOn w:val="a3"/>
    <w:qFormat/>
    <w:pPr>
      <w:widowControl w:val="0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a">
    <w:name w:val="Table Classic 3"/>
    <w:basedOn w:val="a3"/>
    <w:pPr>
      <w:widowControl w:val="0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f1">
    <w:name w:val="Table Professional"/>
    <w:basedOn w:val="a3"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f2">
    <w:name w:val="Table Elegant"/>
    <w:basedOn w:val="a3"/>
    <w:pPr>
      <w:widowControl w:val="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6">
    <w:name w:val="Table Colorful 1"/>
    <w:basedOn w:val="a3"/>
    <w:qFormat/>
    <w:pPr>
      <w:widowControl w:val="0"/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30">
    <w:name w:val="Table List 3"/>
    <w:basedOn w:val="a3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2">
    <w:name w:val="Table Web 2"/>
    <w:basedOn w:val="a3"/>
    <w:qFormat/>
    <w:pPr>
      <w:widowControl w:val="0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7">
    <w:name w:val="Table List 7"/>
    <w:basedOn w:val="a3"/>
    <w:qFormat/>
    <w:pPr>
      <w:widowControl w:val="0"/>
      <w:jc w:val="both"/>
    </w:pPr>
    <w:tblPr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single" w:sz="12" w:space="0" w:color="00800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afff3">
    <w:name w:val="Table Contemporary"/>
    <w:basedOn w:val="a3"/>
    <w:pPr>
      <w:widowControl w:val="0"/>
      <w:jc w:val="both"/>
    </w:p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-6">
    <w:name w:val="Table List 6"/>
    <w:basedOn w:val="a3"/>
    <w:qFormat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</w:style>
  <w:style w:type="table" w:styleId="48">
    <w:name w:val="Table Grid 4"/>
    <w:basedOn w:val="a3"/>
    <w:pPr>
      <w:widowControl w:val="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7">
    <w:name w:val="Table Columns 1"/>
    <w:basedOn w:val="a3"/>
    <w:qFormat/>
    <w:pPr>
      <w:widowControl w:val="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top w:val="nil"/>
          <w:left w:val="doub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8">
    <w:name w:val="Table List 8"/>
    <w:basedOn w:val="a3"/>
    <w:qFormat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</w:style>
  <w:style w:type="table" w:styleId="3b">
    <w:name w:val="Table Grid 3"/>
    <w:basedOn w:val="a3"/>
    <w:qFormat/>
    <w:pPr>
      <w:widowControl w:val="0"/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Subtle 2"/>
    <w:basedOn w:val="a3"/>
    <w:pPr>
      <w:widowControl w:val="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4">
    <w:name w:val="Table List 4"/>
    <w:basedOn w:val="a3"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-1">
    <w:name w:val="Table List 1"/>
    <w:basedOn w:val="a3"/>
    <w:qFormat/>
    <w:pPr>
      <w:widowControl w:val="0"/>
      <w:jc w:val="both"/>
    </w:pPr>
    <w:tblPr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10">
    <w:name w:val="Table Web 1"/>
    <w:basedOn w:val="a3"/>
    <w:pPr>
      <w:widowControl w:val="0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Colorful 3"/>
    <w:basedOn w:val="a3"/>
    <w:pPr>
      <w:widowControl w:val="0"/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nil"/>
          <w:bottom w:val="single" w:sz="36" w:space="0" w:color="000000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57">
    <w:name w:val="Table Columns 5"/>
    <w:basedOn w:val="a3"/>
    <w:pPr>
      <w:widowControl w:val="0"/>
      <w:jc w:val="both"/>
    </w:pPr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single" w:sz="6" w:space="0" w:color="80808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2e">
    <w:name w:val="Table Classic 2"/>
    <w:basedOn w:val="a3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72">
    <w:name w:val="Table Grid 7"/>
    <w:basedOn w:val="a3"/>
    <w:qFormat/>
    <w:pPr>
      <w:widowControl w:val="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18">
    <w:name w:val="Table 3D effects 1"/>
    <w:basedOn w:val="a3"/>
    <w:qFormat/>
    <w:pPr>
      <w:widowControl w:val="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single" w:sz="6" w:space="0" w:color="80808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">
    <w:name w:val="Table Columns 2"/>
    <w:basedOn w:val="a3"/>
    <w:pPr>
      <w:widowControl w:val="0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0">
    <w:name w:val="Table Simple 2"/>
    <w:basedOn w:val="a3"/>
    <w:qFormat/>
    <w:pPr>
      <w:widowControl w:val="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Simple 3"/>
    <w:basedOn w:val="a3"/>
    <w:qFormat/>
    <w:pPr>
      <w:widowControl w:val="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82">
    <w:name w:val="Table Grid 8"/>
    <w:basedOn w:val="a3"/>
    <w:pPr>
      <w:widowControl w:val="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-20">
    <w:name w:val="Table List 2"/>
    <w:basedOn w:val="a3"/>
    <w:pPr>
      <w:widowControl w:val="0"/>
      <w:jc w:val="both"/>
    </w:pPr>
    <w:tblPr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260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40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4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250.jpeg"/><Relationship Id="rId34" Type="http://schemas.openxmlformats.org/officeDocument/2006/relationships/image" Target="media/image2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Худойдодо�</dc:creator>
  <cp:lastModifiedBy>Worker</cp:lastModifiedBy>
  <cp:revision>2</cp:revision>
  <dcterms:created xsi:type="dcterms:W3CDTF">2025-05-05T02:19:00Z</dcterms:created>
  <dcterms:modified xsi:type="dcterms:W3CDTF">2025-05-05T02:19:00Z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9045A475C6D04E23BEFB460C542F5CBD_12</vt:lpwstr>
  </property>
</Properties>
</file>